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0015" w:rsidRDefault="00080015" w:rsidP="002F21C9">
      <w:pPr>
        <w:pStyle w:val="3"/>
        <w:tabs>
          <w:tab w:val="center" w:pos="4819"/>
          <w:tab w:val="left" w:pos="6450"/>
        </w:tabs>
        <w:spacing w:line="240" w:lineRule="auto"/>
        <w:jc w:val="left"/>
        <w:rPr>
          <w:rFonts w:ascii="Times New Roman" w:hAnsi="Times New Roman" w:cs="Times New Roman"/>
          <w:sz w:val="22"/>
          <w:szCs w:val="22"/>
          <w:lang w:val="ru-RU"/>
        </w:rPr>
      </w:pPr>
      <w:bookmarkStart w:id="0" w:name="_Toc425505444"/>
    </w:p>
    <w:p w:rsidR="00080015" w:rsidRDefault="00080015" w:rsidP="002F21C9">
      <w:pPr>
        <w:pStyle w:val="3"/>
        <w:tabs>
          <w:tab w:val="center" w:pos="4819"/>
          <w:tab w:val="left" w:pos="6450"/>
        </w:tabs>
        <w:spacing w:line="240" w:lineRule="auto"/>
        <w:jc w:val="left"/>
        <w:rPr>
          <w:rFonts w:ascii="Times New Roman" w:hAnsi="Times New Roman" w:cs="Times New Roman"/>
          <w:sz w:val="22"/>
          <w:szCs w:val="22"/>
          <w:lang w:val="ru-RU"/>
        </w:rPr>
      </w:pPr>
    </w:p>
    <w:p w:rsidR="00080015" w:rsidRDefault="00080015" w:rsidP="002F21C9">
      <w:pPr>
        <w:pStyle w:val="3"/>
        <w:tabs>
          <w:tab w:val="center" w:pos="4819"/>
          <w:tab w:val="left" w:pos="6450"/>
        </w:tabs>
        <w:spacing w:line="240" w:lineRule="auto"/>
        <w:jc w:val="left"/>
        <w:rPr>
          <w:rFonts w:ascii="Times New Roman" w:hAnsi="Times New Roman" w:cs="Times New Roman"/>
          <w:sz w:val="22"/>
          <w:szCs w:val="22"/>
          <w:lang w:val="ru-RU"/>
        </w:rPr>
      </w:pPr>
    </w:p>
    <w:p w:rsidR="00080015" w:rsidRDefault="00080015" w:rsidP="002F21C9">
      <w:pPr>
        <w:pStyle w:val="3"/>
        <w:tabs>
          <w:tab w:val="center" w:pos="4819"/>
          <w:tab w:val="left" w:pos="6450"/>
        </w:tabs>
        <w:spacing w:line="240" w:lineRule="auto"/>
        <w:jc w:val="left"/>
        <w:rPr>
          <w:rFonts w:ascii="Times New Roman" w:hAnsi="Times New Roman" w:cs="Times New Roman"/>
          <w:sz w:val="22"/>
          <w:szCs w:val="22"/>
          <w:lang w:val="ru-RU"/>
        </w:rPr>
      </w:pPr>
    </w:p>
    <w:p w:rsidR="00080015" w:rsidRDefault="00080015" w:rsidP="002F21C9">
      <w:pPr>
        <w:pStyle w:val="3"/>
        <w:tabs>
          <w:tab w:val="center" w:pos="4819"/>
          <w:tab w:val="left" w:pos="6450"/>
        </w:tabs>
        <w:spacing w:line="240" w:lineRule="auto"/>
        <w:jc w:val="left"/>
        <w:rPr>
          <w:rFonts w:ascii="Times New Roman" w:hAnsi="Times New Roman" w:cs="Times New Roman"/>
          <w:sz w:val="22"/>
          <w:szCs w:val="22"/>
          <w:lang w:val="ru-RU"/>
        </w:rPr>
      </w:pPr>
    </w:p>
    <w:p w:rsidR="00080015" w:rsidRDefault="00080015" w:rsidP="002F21C9">
      <w:pPr>
        <w:pStyle w:val="3"/>
        <w:tabs>
          <w:tab w:val="center" w:pos="4819"/>
          <w:tab w:val="left" w:pos="6450"/>
        </w:tabs>
        <w:spacing w:line="240" w:lineRule="auto"/>
        <w:jc w:val="left"/>
        <w:rPr>
          <w:rFonts w:ascii="Times New Roman" w:hAnsi="Times New Roman" w:cs="Times New Roman"/>
          <w:sz w:val="22"/>
          <w:szCs w:val="22"/>
          <w:lang w:val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17"/>
        <w:gridCol w:w="3407"/>
        <w:gridCol w:w="2112"/>
        <w:gridCol w:w="2113"/>
        <w:gridCol w:w="2113"/>
      </w:tblGrid>
      <w:tr w:rsidR="00080015" w:rsidTr="00080015">
        <w:tc>
          <w:tcPr>
            <w:tcW w:w="817" w:type="dxa"/>
          </w:tcPr>
          <w:p w:rsidR="00080015" w:rsidRDefault="00080015" w:rsidP="002F21C9">
            <w:pPr>
              <w:pStyle w:val="3"/>
              <w:tabs>
                <w:tab w:val="center" w:pos="4819"/>
                <w:tab w:val="left" w:pos="6450"/>
              </w:tabs>
              <w:spacing w:line="240" w:lineRule="auto"/>
              <w:jc w:val="left"/>
              <w:outlineLvl w:val="2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№</w:t>
            </w:r>
          </w:p>
        </w:tc>
        <w:tc>
          <w:tcPr>
            <w:tcW w:w="3407" w:type="dxa"/>
          </w:tcPr>
          <w:p w:rsidR="00080015" w:rsidRPr="00080015" w:rsidRDefault="00080015" w:rsidP="002F21C9">
            <w:pPr>
              <w:pStyle w:val="3"/>
              <w:tabs>
                <w:tab w:val="center" w:pos="4819"/>
                <w:tab w:val="left" w:pos="6450"/>
              </w:tabs>
              <w:spacing w:line="240" w:lineRule="auto"/>
              <w:jc w:val="left"/>
              <w:outlineLvl w:val="2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>Қатысушының толық аты жөні</w:t>
            </w:r>
          </w:p>
        </w:tc>
        <w:tc>
          <w:tcPr>
            <w:tcW w:w="2112" w:type="dxa"/>
          </w:tcPr>
          <w:p w:rsidR="00080015" w:rsidRDefault="00080015" w:rsidP="002F21C9">
            <w:pPr>
              <w:pStyle w:val="3"/>
              <w:tabs>
                <w:tab w:val="center" w:pos="4819"/>
                <w:tab w:val="left" w:pos="6450"/>
              </w:tabs>
              <w:spacing w:line="240" w:lineRule="auto"/>
              <w:jc w:val="left"/>
              <w:outlineLvl w:val="2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Байқау тақырыбы</w:t>
            </w:r>
          </w:p>
        </w:tc>
        <w:tc>
          <w:tcPr>
            <w:tcW w:w="2113" w:type="dxa"/>
          </w:tcPr>
          <w:p w:rsidR="00080015" w:rsidRDefault="00080015" w:rsidP="002F21C9">
            <w:pPr>
              <w:pStyle w:val="3"/>
              <w:tabs>
                <w:tab w:val="center" w:pos="4819"/>
                <w:tab w:val="left" w:pos="6450"/>
              </w:tabs>
              <w:spacing w:line="240" w:lineRule="auto"/>
              <w:jc w:val="left"/>
              <w:outlineLvl w:val="2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Санаты </w:t>
            </w:r>
          </w:p>
        </w:tc>
        <w:tc>
          <w:tcPr>
            <w:tcW w:w="2113" w:type="dxa"/>
          </w:tcPr>
          <w:p w:rsidR="00080015" w:rsidRDefault="00080015" w:rsidP="002F21C9">
            <w:pPr>
              <w:pStyle w:val="3"/>
              <w:tabs>
                <w:tab w:val="center" w:pos="4819"/>
                <w:tab w:val="left" w:pos="6450"/>
              </w:tabs>
              <w:spacing w:line="240" w:lineRule="auto"/>
              <w:jc w:val="left"/>
              <w:outlineLvl w:val="2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Қатысушы номері</w:t>
            </w:r>
          </w:p>
        </w:tc>
      </w:tr>
      <w:tr w:rsidR="00080015" w:rsidTr="00080015">
        <w:tc>
          <w:tcPr>
            <w:tcW w:w="817" w:type="dxa"/>
            <w:vMerge w:val="restart"/>
          </w:tcPr>
          <w:p w:rsidR="00080015" w:rsidRDefault="00080015" w:rsidP="002F21C9">
            <w:pPr>
              <w:pStyle w:val="3"/>
              <w:tabs>
                <w:tab w:val="center" w:pos="4819"/>
                <w:tab w:val="left" w:pos="6450"/>
              </w:tabs>
              <w:spacing w:line="240" w:lineRule="auto"/>
              <w:jc w:val="left"/>
              <w:outlineLvl w:val="2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</w:t>
            </w:r>
          </w:p>
          <w:p w:rsidR="00080015" w:rsidRDefault="00080015" w:rsidP="002F21C9">
            <w:pPr>
              <w:pStyle w:val="3"/>
              <w:tabs>
                <w:tab w:val="center" w:pos="4819"/>
                <w:tab w:val="left" w:pos="6450"/>
              </w:tabs>
              <w:spacing w:line="240" w:lineRule="auto"/>
              <w:jc w:val="left"/>
              <w:outlineLvl w:val="2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3407" w:type="dxa"/>
            <w:vMerge w:val="restart"/>
          </w:tcPr>
          <w:p w:rsidR="00080015" w:rsidRDefault="00080015" w:rsidP="002F21C9">
            <w:pPr>
              <w:pStyle w:val="3"/>
              <w:tabs>
                <w:tab w:val="center" w:pos="4819"/>
                <w:tab w:val="left" w:pos="6450"/>
              </w:tabs>
              <w:spacing w:line="240" w:lineRule="auto"/>
              <w:jc w:val="left"/>
              <w:outlineLvl w:val="2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Өтеуова Таңшолпан Бөкенбайқызы </w:t>
            </w:r>
          </w:p>
        </w:tc>
        <w:tc>
          <w:tcPr>
            <w:tcW w:w="2112" w:type="dxa"/>
          </w:tcPr>
          <w:p w:rsidR="00080015" w:rsidRPr="00080015" w:rsidRDefault="00080015" w:rsidP="002F21C9">
            <w:pPr>
              <w:pStyle w:val="3"/>
              <w:tabs>
                <w:tab w:val="center" w:pos="4819"/>
                <w:tab w:val="left" w:pos="6450"/>
              </w:tabs>
              <w:spacing w:line="240" w:lineRule="auto"/>
              <w:jc w:val="left"/>
              <w:outlineLvl w:val="2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kk-KZ"/>
              </w:rPr>
              <w:t>Үздік ашық сабақ</w:t>
            </w:r>
          </w:p>
        </w:tc>
        <w:tc>
          <w:tcPr>
            <w:tcW w:w="2113" w:type="dxa"/>
            <w:vMerge w:val="restart"/>
          </w:tcPr>
          <w:p w:rsidR="00080015" w:rsidRDefault="00080015" w:rsidP="002F21C9">
            <w:pPr>
              <w:pStyle w:val="3"/>
              <w:tabs>
                <w:tab w:val="center" w:pos="4819"/>
                <w:tab w:val="left" w:pos="6450"/>
              </w:tabs>
              <w:spacing w:line="240" w:lineRule="auto"/>
              <w:jc w:val="left"/>
              <w:outlineLvl w:val="2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-</w:t>
            </w:r>
          </w:p>
        </w:tc>
        <w:tc>
          <w:tcPr>
            <w:tcW w:w="2113" w:type="dxa"/>
            <w:vMerge w:val="restart"/>
          </w:tcPr>
          <w:p w:rsidR="00080015" w:rsidRDefault="00080015" w:rsidP="002F21C9">
            <w:pPr>
              <w:pStyle w:val="3"/>
              <w:tabs>
                <w:tab w:val="center" w:pos="4819"/>
                <w:tab w:val="left" w:pos="6450"/>
              </w:tabs>
              <w:spacing w:line="240" w:lineRule="auto"/>
              <w:jc w:val="left"/>
              <w:outlineLvl w:val="2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87776492498</w:t>
            </w:r>
          </w:p>
        </w:tc>
      </w:tr>
      <w:tr w:rsidR="00080015" w:rsidTr="00080015">
        <w:tc>
          <w:tcPr>
            <w:tcW w:w="817" w:type="dxa"/>
            <w:vMerge/>
          </w:tcPr>
          <w:p w:rsidR="00080015" w:rsidRDefault="00080015" w:rsidP="002F21C9">
            <w:pPr>
              <w:pStyle w:val="3"/>
              <w:tabs>
                <w:tab w:val="center" w:pos="4819"/>
                <w:tab w:val="left" w:pos="6450"/>
              </w:tabs>
              <w:spacing w:line="240" w:lineRule="auto"/>
              <w:jc w:val="left"/>
              <w:outlineLvl w:val="2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3407" w:type="dxa"/>
            <w:vMerge/>
          </w:tcPr>
          <w:p w:rsidR="00080015" w:rsidRDefault="00080015" w:rsidP="002F21C9">
            <w:pPr>
              <w:pStyle w:val="3"/>
              <w:tabs>
                <w:tab w:val="center" w:pos="4819"/>
                <w:tab w:val="left" w:pos="6450"/>
              </w:tabs>
              <w:spacing w:line="240" w:lineRule="auto"/>
              <w:jc w:val="left"/>
              <w:outlineLvl w:val="2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2112" w:type="dxa"/>
          </w:tcPr>
          <w:p w:rsidR="00080015" w:rsidRDefault="00080015" w:rsidP="002F21C9">
            <w:pPr>
              <w:pStyle w:val="3"/>
              <w:tabs>
                <w:tab w:val="center" w:pos="4819"/>
                <w:tab w:val="left" w:pos="6450"/>
              </w:tabs>
              <w:spacing w:line="240" w:lineRule="auto"/>
              <w:jc w:val="left"/>
              <w:outlineLvl w:val="2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Үздік сыныптан тыс іс-шара</w:t>
            </w:r>
          </w:p>
        </w:tc>
        <w:tc>
          <w:tcPr>
            <w:tcW w:w="2113" w:type="dxa"/>
            <w:vMerge/>
          </w:tcPr>
          <w:p w:rsidR="00080015" w:rsidRDefault="00080015" w:rsidP="002F21C9">
            <w:pPr>
              <w:pStyle w:val="3"/>
              <w:tabs>
                <w:tab w:val="center" w:pos="4819"/>
                <w:tab w:val="left" w:pos="6450"/>
              </w:tabs>
              <w:spacing w:line="240" w:lineRule="auto"/>
              <w:jc w:val="left"/>
              <w:outlineLvl w:val="2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2113" w:type="dxa"/>
            <w:vMerge/>
          </w:tcPr>
          <w:p w:rsidR="00080015" w:rsidRDefault="00080015" w:rsidP="002F21C9">
            <w:pPr>
              <w:pStyle w:val="3"/>
              <w:tabs>
                <w:tab w:val="center" w:pos="4819"/>
                <w:tab w:val="left" w:pos="6450"/>
              </w:tabs>
              <w:spacing w:line="240" w:lineRule="auto"/>
              <w:jc w:val="left"/>
              <w:outlineLvl w:val="2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</w:tr>
    </w:tbl>
    <w:p w:rsidR="00080015" w:rsidRDefault="00080015" w:rsidP="002F21C9">
      <w:pPr>
        <w:pStyle w:val="3"/>
        <w:tabs>
          <w:tab w:val="center" w:pos="4819"/>
          <w:tab w:val="left" w:pos="6450"/>
        </w:tabs>
        <w:spacing w:line="240" w:lineRule="auto"/>
        <w:jc w:val="left"/>
        <w:rPr>
          <w:rFonts w:ascii="Times New Roman" w:hAnsi="Times New Roman" w:cs="Times New Roman"/>
          <w:sz w:val="22"/>
          <w:szCs w:val="22"/>
          <w:lang w:val="ru-RU"/>
        </w:rPr>
      </w:pPr>
    </w:p>
    <w:p w:rsidR="00080015" w:rsidRDefault="00080015" w:rsidP="002F21C9">
      <w:pPr>
        <w:pStyle w:val="3"/>
        <w:tabs>
          <w:tab w:val="center" w:pos="4819"/>
          <w:tab w:val="left" w:pos="6450"/>
        </w:tabs>
        <w:spacing w:line="240" w:lineRule="auto"/>
        <w:jc w:val="left"/>
        <w:rPr>
          <w:rFonts w:ascii="Times New Roman" w:hAnsi="Times New Roman" w:cs="Times New Roman"/>
          <w:sz w:val="22"/>
          <w:szCs w:val="22"/>
          <w:lang w:val="ru-RU"/>
        </w:rPr>
      </w:pPr>
    </w:p>
    <w:p w:rsidR="00080015" w:rsidRDefault="00080015" w:rsidP="002F21C9">
      <w:pPr>
        <w:pStyle w:val="3"/>
        <w:tabs>
          <w:tab w:val="center" w:pos="4819"/>
          <w:tab w:val="left" w:pos="6450"/>
        </w:tabs>
        <w:spacing w:line="240" w:lineRule="auto"/>
        <w:jc w:val="left"/>
        <w:rPr>
          <w:rFonts w:ascii="Times New Roman" w:hAnsi="Times New Roman" w:cs="Times New Roman"/>
          <w:sz w:val="22"/>
          <w:szCs w:val="22"/>
          <w:lang w:val="ru-RU"/>
        </w:rPr>
      </w:pPr>
    </w:p>
    <w:p w:rsidR="00080015" w:rsidRDefault="00080015" w:rsidP="002F21C9">
      <w:pPr>
        <w:pStyle w:val="3"/>
        <w:tabs>
          <w:tab w:val="center" w:pos="4819"/>
          <w:tab w:val="left" w:pos="6450"/>
        </w:tabs>
        <w:spacing w:line="240" w:lineRule="auto"/>
        <w:jc w:val="left"/>
        <w:rPr>
          <w:rFonts w:ascii="Times New Roman" w:hAnsi="Times New Roman" w:cs="Times New Roman"/>
          <w:sz w:val="22"/>
          <w:szCs w:val="22"/>
          <w:lang w:val="ru-RU"/>
        </w:rPr>
      </w:pPr>
    </w:p>
    <w:p w:rsidR="00080015" w:rsidRDefault="00080015" w:rsidP="002F21C9">
      <w:pPr>
        <w:pStyle w:val="3"/>
        <w:tabs>
          <w:tab w:val="center" w:pos="4819"/>
          <w:tab w:val="left" w:pos="6450"/>
        </w:tabs>
        <w:spacing w:line="240" w:lineRule="auto"/>
        <w:jc w:val="left"/>
        <w:rPr>
          <w:rFonts w:ascii="Times New Roman" w:hAnsi="Times New Roman" w:cs="Times New Roman"/>
          <w:sz w:val="22"/>
          <w:szCs w:val="22"/>
          <w:lang w:val="ru-RU"/>
        </w:rPr>
      </w:pPr>
    </w:p>
    <w:p w:rsidR="00080015" w:rsidRDefault="00080015" w:rsidP="002F21C9">
      <w:pPr>
        <w:pStyle w:val="3"/>
        <w:tabs>
          <w:tab w:val="center" w:pos="4819"/>
          <w:tab w:val="left" w:pos="6450"/>
        </w:tabs>
        <w:spacing w:line="240" w:lineRule="auto"/>
        <w:jc w:val="left"/>
        <w:rPr>
          <w:rFonts w:ascii="Times New Roman" w:hAnsi="Times New Roman" w:cs="Times New Roman"/>
          <w:sz w:val="22"/>
          <w:szCs w:val="22"/>
          <w:lang w:val="ru-RU"/>
        </w:rPr>
      </w:pPr>
    </w:p>
    <w:p w:rsidR="00080015" w:rsidRDefault="00080015" w:rsidP="002F21C9">
      <w:pPr>
        <w:pStyle w:val="3"/>
        <w:tabs>
          <w:tab w:val="center" w:pos="4819"/>
          <w:tab w:val="left" w:pos="6450"/>
        </w:tabs>
        <w:spacing w:line="240" w:lineRule="auto"/>
        <w:jc w:val="left"/>
        <w:rPr>
          <w:rFonts w:ascii="Times New Roman" w:hAnsi="Times New Roman" w:cs="Times New Roman"/>
          <w:sz w:val="22"/>
          <w:szCs w:val="22"/>
          <w:lang w:val="ru-RU"/>
        </w:rPr>
      </w:pPr>
    </w:p>
    <w:p w:rsidR="00080015" w:rsidRDefault="00080015" w:rsidP="002F21C9">
      <w:pPr>
        <w:pStyle w:val="3"/>
        <w:tabs>
          <w:tab w:val="center" w:pos="4819"/>
          <w:tab w:val="left" w:pos="6450"/>
        </w:tabs>
        <w:spacing w:line="240" w:lineRule="auto"/>
        <w:jc w:val="left"/>
        <w:rPr>
          <w:rFonts w:ascii="Times New Roman" w:hAnsi="Times New Roman" w:cs="Times New Roman"/>
          <w:sz w:val="22"/>
          <w:szCs w:val="22"/>
          <w:lang w:val="ru-RU"/>
        </w:rPr>
      </w:pPr>
    </w:p>
    <w:p w:rsidR="00080015" w:rsidRDefault="00080015" w:rsidP="002F21C9">
      <w:pPr>
        <w:pStyle w:val="3"/>
        <w:tabs>
          <w:tab w:val="center" w:pos="4819"/>
          <w:tab w:val="left" w:pos="6450"/>
        </w:tabs>
        <w:spacing w:line="240" w:lineRule="auto"/>
        <w:jc w:val="left"/>
        <w:rPr>
          <w:rFonts w:ascii="Times New Roman" w:hAnsi="Times New Roman" w:cs="Times New Roman"/>
          <w:sz w:val="22"/>
          <w:szCs w:val="22"/>
          <w:lang w:val="ru-RU"/>
        </w:rPr>
      </w:pPr>
    </w:p>
    <w:p w:rsidR="00080015" w:rsidRDefault="00080015" w:rsidP="002F21C9">
      <w:pPr>
        <w:pStyle w:val="3"/>
        <w:tabs>
          <w:tab w:val="center" w:pos="4819"/>
          <w:tab w:val="left" w:pos="6450"/>
        </w:tabs>
        <w:spacing w:line="240" w:lineRule="auto"/>
        <w:jc w:val="left"/>
        <w:rPr>
          <w:rFonts w:ascii="Times New Roman" w:hAnsi="Times New Roman" w:cs="Times New Roman"/>
          <w:sz w:val="22"/>
          <w:szCs w:val="22"/>
          <w:lang w:val="ru-RU"/>
        </w:rPr>
      </w:pPr>
    </w:p>
    <w:p w:rsidR="00080015" w:rsidRDefault="00080015" w:rsidP="002F21C9">
      <w:pPr>
        <w:pStyle w:val="3"/>
        <w:tabs>
          <w:tab w:val="center" w:pos="4819"/>
          <w:tab w:val="left" w:pos="6450"/>
        </w:tabs>
        <w:spacing w:line="240" w:lineRule="auto"/>
        <w:jc w:val="left"/>
        <w:rPr>
          <w:rFonts w:ascii="Times New Roman" w:hAnsi="Times New Roman" w:cs="Times New Roman"/>
          <w:sz w:val="22"/>
          <w:szCs w:val="22"/>
          <w:lang w:val="ru-RU"/>
        </w:rPr>
      </w:pPr>
    </w:p>
    <w:p w:rsidR="00080015" w:rsidRDefault="00080015" w:rsidP="002F21C9">
      <w:pPr>
        <w:pStyle w:val="3"/>
        <w:tabs>
          <w:tab w:val="center" w:pos="4819"/>
          <w:tab w:val="left" w:pos="6450"/>
        </w:tabs>
        <w:spacing w:line="240" w:lineRule="auto"/>
        <w:jc w:val="left"/>
        <w:rPr>
          <w:rFonts w:ascii="Times New Roman" w:hAnsi="Times New Roman" w:cs="Times New Roman"/>
          <w:sz w:val="22"/>
          <w:szCs w:val="22"/>
          <w:lang w:val="ru-RU"/>
        </w:rPr>
      </w:pPr>
    </w:p>
    <w:p w:rsidR="00080015" w:rsidRDefault="00080015" w:rsidP="002F21C9">
      <w:pPr>
        <w:pStyle w:val="3"/>
        <w:tabs>
          <w:tab w:val="center" w:pos="4819"/>
          <w:tab w:val="left" w:pos="6450"/>
        </w:tabs>
        <w:spacing w:line="240" w:lineRule="auto"/>
        <w:jc w:val="left"/>
        <w:rPr>
          <w:rFonts w:ascii="Times New Roman" w:hAnsi="Times New Roman" w:cs="Times New Roman"/>
          <w:sz w:val="22"/>
          <w:szCs w:val="22"/>
          <w:lang w:val="ru-RU"/>
        </w:rPr>
      </w:pPr>
    </w:p>
    <w:p w:rsidR="00080015" w:rsidRDefault="00080015" w:rsidP="002F21C9">
      <w:pPr>
        <w:pStyle w:val="3"/>
        <w:tabs>
          <w:tab w:val="center" w:pos="4819"/>
          <w:tab w:val="left" w:pos="6450"/>
        </w:tabs>
        <w:spacing w:line="240" w:lineRule="auto"/>
        <w:jc w:val="left"/>
        <w:rPr>
          <w:rFonts w:ascii="Times New Roman" w:hAnsi="Times New Roman" w:cs="Times New Roman"/>
          <w:sz w:val="22"/>
          <w:szCs w:val="22"/>
          <w:lang w:val="ru-RU"/>
        </w:rPr>
      </w:pPr>
    </w:p>
    <w:p w:rsidR="00080015" w:rsidRDefault="00080015" w:rsidP="002F21C9">
      <w:pPr>
        <w:pStyle w:val="3"/>
        <w:tabs>
          <w:tab w:val="center" w:pos="4819"/>
          <w:tab w:val="left" w:pos="6450"/>
        </w:tabs>
        <w:spacing w:line="240" w:lineRule="auto"/>
        <w:jc w:val="left"/>
        <w:rPr>
          <w:rFonts w:ascii="Times New Roman" w:hAnsi="Times New Roman" w:cs="Times New Roman"/>
          <w:sz w:val="22"/>
          <w:szCs w:val="22"/>
          <w:lang w:val="ru-RU"/>
        </w:rPr>
      </w:pPr>
    </w:p>
    <w:p w:rsidR="00080015" w:rsidRDefault="00080015" w:rsidP="002F21C9">
      <w:pPr>
        <w:pStyle w:val="3"/>
        <w:tabs>
          <w:tab w:val="center" w:pos="4819"/>
          <w:tab w:val="left" w:pos="6450"/>
        </w:tabs>
        <w:spacing w:line="240" w:lineRule="auto"/>
        <w:jc w:val="left"/>
        <w:rPr>
          <w:rFonts w:ascii="Times New Roman" w:hAnsi="Times New Roman" w:cs="Times New Roman"/>
          <w:sz w:val="22"/>
          <w:szCs w:val="22"/>
          <w:lang w:val="ru-RU"/>
        </w:rPr>
      </w:pPr>
    </w:p>
    <w:p w:rsidR="00080015" w:rsidRDefault="00080015" w:rsidP="002F21C9">
      <w:pPr>
        <w:pStyle w:val="3"/>
        <w:tabs>
          <w:tab w:val="center" w:pos="4819"/>
          <w:tab w:val="left" w:pos="6450"/>
        </w:tabs>
        <w:spacing w:line="240" w:lineRule="auto"/>
        <w:jc w:val="left"/>
        <w:rPr>
          <w:rFonts w:ascii="Times New Roman" w:hAnsi="Times New Roman" w:cs="Times New Roman"/>
          <w:sz w:val="22"/>
          <w:szCs w:val="22"/>
          <w:lang w:val="ru-RU"/>
        </w:rPr>
      </w:pPr>
    </w:p>
    <w:p w:rsidR="00080015" w:rsidRDefault="00080015" w:rsidP="002F21C9">
      <w:pPr>
        <w:pStyle w:val="3"/>
        <w:tabs>
          <w:tab w:val="center" w:pos="4819"/>
          <w:tab w:val="left" w:pos="6450"/>
        </w:tabs>
        <w:spacing w:line="240" w:lineRule="auto"/>
        <w:jc w:val="left"/>
        <w:rPr>
          <w:rFonts w:ascii="Times New Roman" w:hAnsi="Times New Roman" w:cs="Times New Roman"/>
          <w:sz w:val="22"/>
          <w:szCs w:val="22"/>
          <w:lang w:val="ru-RU"/>
        </w:rPr>
      </w:pPr>
    </w:p>
    <w:p w:rsidR="00080015" w:rsidRDefault="00080015" w:rsidP="002F21C9">
      <w:pPr>
        <w:pStyle w:val="3"/>
        <w:tabs>
          <w:tab w:val="center" w:pos="4819"/>
          <w:tab w:val="left" w:pos="6450"/>
        </w:tabs>
        <w:spacing w:line="240" w:lineRule="auto"/>
        <w:jc w:val="left"/>
        <w:rPr>
          <w:rFonts w:ascii="Times New Roman" w:hAnsi="Times New Roman" w:cs="Times New Roman"/>
          <w:sz w:val="22"/>
          <w:szCs w:val="22"/>
          <w:lang w:val="ru-RU"/>
        </w:rPr>
      </w:pPr>
    </w:p>
    <w:p w:rsidR="00080015" w:rsidRDefault="00080015" w:rsidP="002F21C9">
      <w:pPr>
        <w:pStyle w:val="3"/>
        <w:tabs>
          <w:tab w:val="center" w:pos="4819"/>
          <w:tab w:val="left" w:pos="6450"/>
        </w:tabs>
        <w:spacing w:line="240" w:lineRule="auto"/>
        <w:jc w:val="left"/>
        <w:rPr>
          <w:rFonts w:ascii="Times New Roman" w:hAnsi="Times New Roman" w:cs="Times New Roman"/>
          <w:sz w:val="22"/>
          <w:szCs w:val="22"/>
          <w:lang w:val="ru-RU"/>
        </w:rPr>
      </w:pPr>
    </w:p>
    <w:p w:rsidR="00080015" w:rsidRDefault="00080015" w:rsidP="002F21C9">
      <w:pPr>
        <w:pStyle w:val="3"/>
        <w:tabs>
          <w:tab w:val="center" w:pos="4819"/>
          <w:tab w:val="left" w:pos="6450"/>
        </w:tabs>
        <w:spacing w:line="240" w:lineRule="auto"/>
        <w:jc w:val="left"/>
        <w:rPr>
          <w:rFonts w:ascii="Times New Roman" w:hAnsi="Times New Roman" w:cs="Times New Roman"/>
          <w:sz w:val="22"/>
          <w:szCs w:val="22"/>
          <w:lang w:val="ru-RU"/>
        </w:rPr>
      </w:pPr>
    </w:p>
    <w:p w:rsidR="00080015" w:rsidRDefault="00080015" w:rsidP="002F21C9">
      <w:pPr>
        <w:pStyle w:val="3"/>
        <w:tabs>
          <w:tab w:val="center" w:pos="4819"/>
          <w:tab w:val="left" w:pos="6450"/>
        </w:tabs>
        <w:spacing w:line="240" w:lineRule="auto"/>
        <w:jc w:val="left"/>
        <w:rPr>
          <w:rFonts w:ascii="Times New Roman" w:hAnsi="Times New Roman" w:cs="Times New Roman"/>
          <w:sz w:val="22"/>
          <w:szCs w:val="22"/>
          <w:lang w:val="ru-RU"/>
        </w:rPr>
      </w:pPr>
    </w:p>
    <w:p w:rsidR="00080015" w:rsidRDefault="00080015" w:rsidP="002F21C9">
      <w:pPr>
        <w:pStyle w:val="3"/>
        <w:tabs>
          <w:tab w:val="center" w:pos="4819"/>
          <w:tab w:val="left" w:pos="6450"/>
        </w:tabs>
        <w:spacing w:line="240" w:lineRule="auto"/>
        <w:jc w:val="left"/>
        <w:rPr>
          <w:rFonts w:ascii="Times New Roman" w:hAnsi="Times New Roman" w:cs="Times New Roman"/>
          <w:sz w:val="22"/>
          <w:szCs w:val="22"/>
          <w:lang w:val="ru-RU"/>
        </w:rPr>
      </w:pPr>
    </w:p>
    <w:p w:rsidR="00080015" w:rsidRDefault="00080015" w:rsidP="002F21C9">
      <w:pPr>
        <w:pStyle w:val="3"/>
        <w:tabs>
          <w:tab w:val="center" w:pos="4819"/>
          <w:tab w:val="left" w:pos="6450"/>
        </w:tabs>
        <w:spacing w:line="240" w:lineRule="auto"/>
        <w:jc w:val="left"/>
        <w:rPr>
          <w:rFonts w:ascii="Times New Roman" w:hAnsi="Times New Roman" w:cs="Times New Roman"/>
          <w:sz w:val="22"/>
          <w:szCs w:val="22"/>
          <w:lang w:val="ru-RU"/>
        </w:rPr>
      </w:pPr>
    </w:p>
    <w:p w:rsidR="00080015" w:rsidRDefault="00080015" w:rsidP="002F21C9">
      <w:pPr>
        <w:pStyle w:val="3"/>
        <w:tabs>
          <w:tab w:val="center" w:pos="4819"/>
          <w:tab w:val="left" w:pos="6450"/>
        </w:tabs>
        <w:spacing w:line="240" w:lineRule="auto"/>
        <w:jc w:val="left"/>
        <w:rPr>
          <w:rFonts w:ascii="Times New Roman" w:hAnsi="Times New Roman" w:cs="Times New Roman"/>
          <w:sz w:val="22"/>
          <w:szCs w:val="22"/>
          <w:lang w:val="ru-RU"/>
        </w:rPr>
      </w:pPr>
    </w:p>
    <w:p w:rsidR="00080015" w:rsidRDefault="00080015" w:rsidP="002F21C9">
      <w:pPr>
        <w:pStyle w:val="3"/>
        <w:tabs>
          <w:tab w:val="center" w:pos="4819"/>
          <w:tab w:val="left" w:pos="6450"/>
        </w:tabs>
        <w:spacing w:line="240" w:lineRule="auto"/>
        <w:jc w:val="left"/>
        <w:rPr>
          <w:rFonts w:ascii="Times New Roman" w:hAnsi="Times New Roman" w:cs="Times New Roman"/>
          <w:sz w:val="22"/>
          <w:szCs w:val="22"/>
          <w:lang w:val="ru-RU"/>
        </w:rPr>
      </w:pPr>
    </w:p>
    <w:p w:rsidR="00080015" w:rsidRDefault="00080015" w:rsidP="002F21C9">
      <w:pPr>
        <w:pStyle w:val="3"/>
        <w:tabs>
          <w:tab w:val="center" w:pos="4819"/>
          <w:tab w:val="left" w:pos="6450"/>
        </w:tabs>
        <w:spacing w:line="240" w:lineRule="auto"/>
        <w:jc w:val="left"/>
        <w:rPr>
          <w:rFonts w:ascii="Times New Roman" w:hAnsi="Times New Roman" w:cs="Times New Roman"/>
          <w:sz w:val="22"/>
          <w:szCs w:val="22"/>
          <w:lang w:val="ru-RU"/>
        </w:rPr>
      </w:pPr>
    </w:p>
    <w:p w:rsidR="00080015" w:rsidRDefault="00080015" w:rsidP="002F21C9">
      <w:pPr>
        <w:pStyle w:val="3"/>
        <w:tabs>
          <w:tab w:val="center" w:pos="4819"/>
          <w:tab w:val="left" w:pos="6450"/>
        </w:tabs>
        <w:spacing w:line="240" w:lineRule="auto"/>
        <w:jc w:val="left"/>
        <w:rPr>
          <w:rFonts w:ascii="Times New Roman" w:hAnsi="Times New Roman" w:cs="Times New Roman"/>
          <w:sz w:val="22"/>
          <w:szCs w:val="22"/>
          <w:lang w:val="ru-RU"/>
        </w:rPr>
      </w:pPr>
    </w:p>
    <w:p w:rsidR="00080015" w:rsidRDefault="00080015" w:rsidP="002F21C9">
      <w:pPr>
        <w:pStyle w:val="3"/>
        <w:tabs>
          <w:tab w:val="center" w:pos="4819"/>
          <w:tab w:val="left" w:pos="6450"/>
        </w:tabs>
        <w:spacing w:line="240" w:lineRule="auto"/>
        <w:jc w:val="left"/>
        <w:rPr>
          <w:rFonts w:ascii="Times New Roman" w:hAnsi="Times New Roman" w:cs="Times New Roman"/>
          <w:sz w:val="22"/>
          <w:szCs w:val="22"/>
          <w:lang w:val="ru-RU"/>
        </w:rPr>
      </w:pPr>
    </w:p>
    <w:p w:rsidR="00080015" w:rsidRDefault="00080015" w:rsidP="002F21C9">
      <w:pPr>
        <w:pStyle w:val="3"/>
        <w:tabs>
          <w:tab w:val="center" w:pos="4819"/>
          <w:tab w:val="left" w:pos="6450"/>
        </w:tabs>
        <w:spacing w:line="240" w:lineRule="auto"/>
        <w:jc w:val="left"/>
        <w:rPr>
          <w:rFonts w:ascii="Times New Roman" w:hAnsi="Times New Roman" w:cs="Times New Roman"/>
          <w:sz w:val="22"/>
          <w:szCs w:val="22"/>
          <w:lang w:val="ru-RU"/>
        </w:rPr>
      </w:pPr>
    </w:p>
    <w:p w:rsidR="00080015" w:rsidRDefault="00080015" w:rsidP="002F21C9">
      <w:pPr>
        <w:pStyle w:val="3"/>
        <w:tabs>
          <w:tab w:val="center" w:pos="4819"/>
          <w:tab w:val="left" w:pos="6450"/>
        </w:tabs>
        <w:spacing w:line="240" w:lineRule="auto"/>
        <w:jc w:val="left"/>
        <w:rPr>
          <w:rFonts w:ascii="Times New Roman" w:hAnsi="Times New Roman" w:cs="Times New Roman"/>
          <w:sz w:val="22"/>
          <w:szCs w:val="22"/>
          <w:lang w:val="ru-RU"/>
        </w:rPr>
      </w:pPr>
    </w:p>
    <w:p w:rsidR="00080015" w:rsidRDefault="00080015" w:rsidP="002F21C9">
      <w:pPr>
        <w:pStyle w:val="3"/>
        <w:tabs>
          <w:tab w:val="center" w:pos="4819"/>
          <w:tab w:val="left" w:pos="6450"/>
        </w:tabs>
        <w:spacing w:line="240" w:lineRule="auto"/>
        <w:jc w:val="left"/>
        <w:rPr>
          <w:rFonts w:ascii="Times New Roman" w:hAnsi="Times New Roman" w:cs="Times New Roman"/>
          <w:sz w:val="22"/>
          <w:szCs w:val="22"/>
          <w:lang w:val="ru-RU"/>
        </w:rPr>
      </w:pPr>
    </w:p>
    <w:p w:rsidR="00080015" w:rsidRDefault="00080015" w:rsidP="002F21C9">
      <w:pPr>
        <w:pStyle w:val="3"/>
        <w:tabs>
          <w:tab w:val="center" w:pos="4819"/>
          <w:tab w:val="left" w:pos="6450"/>
        </w:tabs>
        <w:spacing w:line="240" w:lineRule="auto"/>
        <w:jc w:val="left"/>
        <w:rPr>
          <w:rFonts w:ascii="Times New Roman" w:hAnsi="Times New Roman" w:cs="Times New Roman"/>
          <w:sz w:val="22"/>
          <w:szCs w:val="22"/>
          <w:lang w:val="ru-RU"/>
        </w:rPr>
      </w:pPr>
    </w:p>
    <w:p w:rsidR="00080015" w:rsidRDefault="00080015" w:rsidP="002F21C9">
      <w:pPr>
        <w:pStyle w:val="3"/>
        <w:tabs>
          <w:tab w:val="center" w:pos="4819"/>
          <w:tab w:val="left" w:pos="6450"/>
        </w:tabs>
        <w:spacing w:line="240" w:lineRule="auto"/>
        <w:jc w:val="left"/>
        <w:rPr>
          <w:rFonts w:ascii="Times New Roman" w:hAnsi="Times New Roman" w:cs="Times New Roman"/>
          <w:sz w:val="22"/>
          <w:szCs w:val="22"/>
          <w:lang w:val="ru-RU"/>
        </w:rPr>
      </w:pPr>
    </w:p>
    <w:p w:rsidR="00080015" w:rsidRDefault="00080015" w:rsidP="002F21C9">
      <w:pPr>
        <w:pStyle w:val="3"/>
        <w:tabs>
          <w:tab w:val="center" w:pos="4819"/>
          <w:tab w:val="left" w:pos="6450"/>
        </w:tabs>
        <w:spacing w:line="240" w:lineRule="auto"/>
        <w:jc w:val="left"/>
        <w:rPr>
          <w:rFonts w:ascii="Times New Roman" w:hAnsi="Times New Roman" w:cs="Times New Roman"/>
          <w:sz w:val="22"/>
          <w:szCs w:val="22"/>
          <w:lang w:val="ru-RU"/>
        </w:rPr>
      </w:pPr>
    </w:p>
    <w:p w:rsidR="00080015" w:rsidRDefault="00080015" w:rsidP="002F21C9">
      <w:pPr>
        <w:pStyle w:val="3"/>
        <w:tabs>
          <w:tab w:val="center" w:pos="4819"/>
          <w:tab w:val="left" w:pos="6450"/>
        </w:tabs>
        <w:spacing w:line="240" w:lineRule="auto"/>
        <w:jc w:val="left"/>
        <w:rPr>
          <w:rFonts w:ascii="Times New Roman" w:hAnsi="Times New Roman" w:cs="Times New Roman"/>
          <w:sz w:val="22"/>
          <w:szCs w:val="22"/>
          <w:lang w:val="ru-RU"/>
        </w:rPr>
      </w:pPr>
    </w:p>
    <w:p w:rsidR="00080015" w:rsidRDefault="00080015" w:rsidP="002F21C9">
      <w:pPr>
        <w:pStyle w:val="3"/>
        <w:tabs>
          <w:tab w:val="center" w:pos="4819"/>
          <w:tab w:val="left" w:pos="6450"/>
        </w:tabs>
        <w:spacing w:line="240" w:lineRule="auto"/>
        <w:jc w:val="left"/>
        <w:rPr>
          <w:rFonts w:ascii="Times New Roman" w:hAnsi="Times New Roman" w:cs="Times New Roman"/>
          <w:sz w:val="22"/>
          <w:szCs w:val="22"/>
          <w:lang w:val="ru-RU"/>
        </w:rPr>
      </w:pPr>
    </w:p>
    <w:p w:rsidR="00080015" w:rsidRDefault="00080015" w:rsidP="002F21C9">
      <w:pPr>
        <w:pStyle w:val="3"/>
        <w:tabs>
          <w:tab w:val="center" w:pos="4819"/>
          <w:tab w:val="left" w:pos="6450"/>
        </w:tabs>
        <w:spacing w:line="240" w:lineRule="auto"/>
        <w:jc w:val="left"/>
        <w:rPr>
          <w:rFonts w:ascii="Times New Roman" w:hAnsi="Times New Roman" w:cs="Times New Roman"/>
          <w:sz w:val="22"/>
          <w:szCs w:val="22"/>
          <w:lang w:val="ru-RU"/>
        </w:rPr>
      </w:pPr>
    </w:p>
    <w:p w:rsidR="00080015" w:rsidRDefault="00080015" w:rsidP="002F21C9">
      <w:pPr>
        <w:pStyle w:val="3"/>
        <w:tabs>
          <w:tab w:val="center" w:pos="4819"/>
          <w:tab w:val="left" w:pos="6450"/>
        </w:tabs>
        <w:spacing w:line="240" w:lineRule="auto"/>
        <w:jc w:val="left"/>
        <w:rPr>
          <w:rFonts w:ascii="Times New Roman" w:hAnsi="Times New Roman" w:cs="Times New Roman"/>
          <w:sz w:val="22"/>
          <w:szCs w:val="22"/>
          <w:lang w:val="ru-RU"/>
        </w:rPr>
      </w:pPr>
    </w:p>
    <w:p w:rsidR="00080015" w:rsidRDefault="00080015" w:rsidP="002F21C9">
      <w:pPr>
        <w:pStyle w:val="3"/>
        <w:tabs>
          <w:tab w:val="center" w:pos="4819"/>
          <w:tab w:val="left" w:pos="6450"/>
        </w:tabs>
        <w:spacing w:line="240" w:lineRule="auto"/>
        <w:jc w:val="left"/>
        <w:rPr>
          <w:rFonts w:ascii="Times New Roman" w:hAnsi="Times New Roman" w:cs="Times New Roman"/>
          <w:sz w:val="22"/>
          <w:szCs w:val="22"/>
          <w:lang w:val="ru-RU"/>
        </w:rPr>
      </w:pPr>
    </w:p>
    <w:p w:rsidR="00080015" w:rsidRDefault="00080015" w:rsidP="002F21C9">
      <w:pPr>
        <w:pStyle w:val="3"/>
        <w:tabs>
          <w:tab w:val="center" w:pos="4819"/>
          <w:tab w:val="left" w:pos="6450"/>
        </w:tabs>
        <w:spacing w:line="240" w:lineRule="auto"/>
        <w:jc w:val="left"/>
        <w:rPr>
          <w:rFonts w:ascii="Times New Roman" w:hAnsi="Times New Roman" w:cs="Times New Roman"/>
          <w:sz w:val="22"/>
          <w:szCs w:val="22"/>
          <w:lang w:val="ru-RU"/>
        </w:rPr>
      </w:pPr>
    </w:p>
    <w:p w:rsidR="00080015" w:rsidRDefault="00080015" w:rsidP="002F21C9">
      <w:pPr>
        <w:pStyle w:val="3"/>
        <w:tabs>
          <w:tab w:val="center" w:pos="4819"/>
          <w:tab w:val="left" w:pos="6450"/>
        </w:tabs>
        <w:spacing w:line="240" w:lineRule="auto"/>
        <w:jc w:val="left"/>
        <w:rPr>
          <w:rFonts w:ascii="Times New Roman" w:hAnsi="Times New Roman" w:cs="Times New Roman"/>
          <w:sz w:val="22"/>
          <w:szCs w:val="22"/>
          <w:lang w:val="ru-RU"/>
        </w:rPr>
      </w:pPr>
    </w:p>
    <w:p w:rsidR="00080015" w:rsidRDefault="00080015" w:rsidP="002F21C9">
      <w:pPr>
        <w:pStyle w:val="3"/>
        <w:tabs>
          <w:tab w:val="center" w:pos="4819"/>
          <w:tab w:val="left" w:pos="6450"/>
        </w:tabs>
        <w:spacing w:line="240" w:lineRule="auto"/>
        <w:jc w:val="left"/>
        <w:rPr>
          <w:rFonts w:ascii="Times New Roman" w:hAnsi="Times New Roman" w:cs="Times New Roman"/>
          <w:sz w:val="22"/>
          <w:szCs w:val="22"/>
          <w:lang w:val="ru-RU"/>
        </w:rPr>
      </w:pPr>
    </w:p>
    <w:p w:rsidR="00080015" w:rsidRDefault="00080015" w:rsidP="002F21C9">
      <w:pPr>
        <w:pStyle w:val="3"/>
        <w:tabs>
          <w:tab w:val="center" w:pos="4819"/>
          <w:tab w:val="left" w:pos="6450"/>
        </w:tabs>
        <w:spacing w:line="240" w:lineRule="auto"/>
        <w:jc w:val="left"/>
        <w:rPr>
          <w:rFonts w:ascii="Times New Roman" w:hAnsi="Times New Roman" w:cs="Times New Roman"/>
          <w:sz w:val="22"/>
          <w:szCs w:val="22"/>
          <w:lang w:val="ru-RU"/>
        </w:rPr>
      </w:pPr>
    </w:p>
    <w:p w:rsidR="00080015" w:rsidRDefault="00080015" w:rsidP="002F21C9">
      <w:pPr>
        <w:pStyle w:val="3"/>
        <w:tabs>
          <w:tab w:val="center" w:pos="4819"/>
          <w:tab w:val="left" w:pos="6450"/>
        </w:tabs>
        <w:spacing w:line="240" w:lineRule="auto"/>
        <w:jc w:val="left"/>
        <w:rPr>
          <w:rFonts w:ascii="Times New Roman" w:hAnsi="Times New Roman" w:cs="Times New Roman"/>
          <w:sz w:val="22"/>
          <w:szCs w:val="22"/>
          <w:lang w:val="ru-RU"/>
        </w:rPr>
      </w:pPr>
    </w:p>
    <w:p w:rsidR="00080015" w:rsidRDefault="00080015" w:rsidP="002F21C9">
      <w:pPr>
        <w:pStyle w:val="3"/>
        <w:tabs>
          <w:tab w:val="center" w:pos="4819"/>
          <w:tab w:val="left" w:pos="6450"/>
        </w:tabs>
        <w:spacing w:line="240" w:lineRule="auto"/>
        <w:jc w:val="left"/>
        <w:rPr>
          <w:rFonts w:ascii="Times New Roman" w:hAnsi="Times New Roman" w:cs="Times New Roman"/>
          <w:sz w:val="22"/>
          <w:szCs w:val="22"/>
          <w:lang w:val="ru-RU"/>
        </w:rPr>
      </w:pPr>
    </w:p>
    <w:p w:rsidR="00080015" w:rsidRDefault="00080015" w:rsidP="002F21C9">
      <w:pPr>
        <w:pStyle w:val="3"/>
        <w:tabs>
          <w:tab w:val="center" w:pos="4819"/>
          <w:tab w:val="left" w:pos="6450"/>
        </w:tabs>
        <w:spacing w:line="240" w:lineRule="auto"/>
        <w:jc w:val="left"/>
        <w:rPr>
          <w:rFonts w:ascii="Times New Roman" w:hAnsi="Times New Roman" w:cs="Times New Roman"/>
          <w:sz w:val="22"/>
          <w:szCs w:val="22"/>
          <w:lang w:val="ru-RU"/>
        </w:rPr>
      </w:pPr>
    </w:p>
    <w:p w:rsidR="00080015" w:rsidRDefault="00080015" w:rsidP="002F21C9">
      <w:pPr>
        <w:pStyle w:val="3"/>
        <w:tabs>
          <w:tab w:val="center" w:pos="4819"/>
          <w:tab w:val="left" w:pos="6450"/>
        </w:tabs>
        <w:spacing w:line="240" w:lineRule="auto"/>
        <w:jc w:val="left"/>
        <w:rPr>
          <w:rFonts w:ascii="Times New Roman" w:hAnsi="Times New Roman" w:cs="Times New Roman"/>
          <w:sz w:val="22"/>
          <w:szCs w:val="22"/>
          <w:lang w:val="ru-RU"/>
        </w:rPr>
      </w:pPr>
    </w:p>
    <w:p w:rsidR="00080015" w:rsidRDefault="00080015" w:rsidP="002F21C9">
      <w:pPr>
        <w:pStyle w:val="3"/>
        <w:tabs>
          <w:tab w:val="center" w:pos="4819"/>
          <w:tab w:val="left" w:pos="6450"/>
        </w:tabs>
        <w:spacing w:line="240" w:lineRule="auto"/>
        <w:jc w:val="left"/>
        <w:rPr>
          <w:rFonts w:ascii="Times New Roman" w:hAnsi="Times New Roman" w:cs="Times New Roman"/>
          <w:sz w:val="22"/>
          <w:szCs w:val="22"/>
          <w:lang w:val="ru-RU"/>
        </w:rPr>
      </w:pPr>
    </w:p>
    <w:p w:rsidR="00080015" w:rsidRDefault="00080015" w:rsidP="002F21C9">
      <w:pPr>
        <w:pStyle w:val="3"/>
        <w:tabs>
          <w:tab w:val="center" w:pos="4819"/>
          <w:tab w:val="left" w:pos="6450"/>
        </w:tabs>
        <w:spacing w:line="240" w:lineRule="auto"/>
        <w:jc w:val="left"/>
        <w:rPr>
          <w:rFonts w:ascii="Times New Roman" w:hAnsi="Times New Roman" w:cs="Times New Roman"/>
          <w:sz w:val="22"/>
          <w:szCs w:val="22"/>
          <w:lang w:val="ru-RU"/>
        </w:rPr>
      </w:pPr>
    </w:p>
    <w:p w:rsidR="00CD76DF" w:rsidRPr="002F21C9" w:rsidRDefault="00CD76DF" w:rsidP="002F21C9">
      <w:pPr>
        <w:pStyle w:val="3"/>
        <w:tabs>
          <w:tab w:val="center" w:pos="4819"/>
          <w:tab w:val="left" w:pos="6450"/>
        </w:tabs>
        <w:spacing w:line="240" w:lineRule="auto"/>
        <w:jc w:val="left"/>
        <w:rPr>
          <w:rFonts w:ascii="Times New Roman" w:hAnsi="Times New Roman" w:cs="Times New Roman"/>
          <w:sz w:val="22"/>
          <w:szCs w:val="22"/>
          <w:lang w:val="ru-RU"/>
        </w:rPr>
      </w:pPr>
      <w:r w:rsidRPr="00EA027D">
        <w:rPr>
          <w:rFonts w:ascii="Times New Roman" w:hAnsi="Times New Roman" w:cs="Times New Roman"/>
          <w:sz w:val="22"/>
          <w:szCs w:val="22"/>
          <w:lang w:val="ru-RU"/>
        </w:rPr>
        <w:lastRenderedPageBreak/>
        <w:t>Қысқа мерзімді жоспар</w:t>
      </w:r>
      <w:bookmarkEnd w:id="0"/>
      <w:r w:rsidRPr="00EA027D">
        <w:rPr>
          <w:rFonts w:ascii="Times New Roman" w:hAnsi="Times New Roman" w:cs="Times New Roman"/>
          <w:sz w:val="22"/>
          <w:szCs w:val="22"/>
          <w:lang w:val="ru-RU"/>
        </w:rPr>
        <w:tab/>
      </w:r>
      <w:bookmarkStart w:id="1" w:name="_Toc303949809"/>
    </w:p>
    <w:tbl>
      <w:tblPr>
        <w:tblpPr w:leftFromText="180" w:rightFromText="180" w:vertAnchor="text" w:tblpY="1"/>
        <w:tblOverlap w:val="never"/>
        <w:tblW w:w="5354" w:type="pct"/>
        <w:tblInd w:w="-152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000" w:firstRow="0" w:lastRow="0" w:firstColumn="0" w:lastColumn="0" w:noHBand="0" w:noVBand="0"/>
      </w:tblPr>
      <w:tblGrid>
        <w:gridCol w:w="1741"/>
        <w:gridCol w:w="1468"/>
        <w:gridCol w:w="1303"/>
        <w:gridCol w:w="708"/>
        <w:gridCol w:w="364"/>
        <w:gridCol w:w="3174"/>
        <w:gridCol w:w="183"/>
        <w:gridCol w:w="776"/>
        <w:gridCol w:w="41"/>
        <w:gridCol w:w="1552"/>
      </w:tblGrid>
      <w:tr w:rsidR="00F75F30" w:rsidRPr="00493DCE" w:rsidTr="004E72FE">
        <w:trPr>
          <w:cantSplit/>
          <w:trHeight w:val="222"/>
        </w:trPr>
        <w:tc>
          <w:tcPr>
            <w:tcW w:w="2469" w:type="pct"/>
            <w:gridSpan w:val="5"/>
            <w:tcBorders>
              <w:top w:val="single" w:sz="8" w:space="0" w:color="2976A4"/>
              <w:bottom w:val="single" w:sz="8" w:space="0" w:color="2976A4"/>
              <w:right w:val="single" w:sz="8" w:space="0" w:color="2976A4"/>
            </w:tcBorders>
          </w:tcPr>
          <w:bookmarkEnd w:id="1"/>
          <w:p w:rsidR="00432D37" w:rsidRPr="0046029F" w:rsidRDefault="00CD76DF" w:rsidP="004E72FE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493DCE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Ұзақ мерзімді жоспар бөлімі: </w:t>
            </w:r>
            <w:r w:rsidR="0046029F">
              <w:rPr>
                <w:rFonts w:ascii="Times New Roman" w:hAnsi="Times New Roman"/>
                <w:sz w:val="22"/>
                <w:szCs w:val="22"/>
                <w:lang w:val="ru-RU"/>
              </w:rPr>
              <w:t>5.3В Ондық бөлшектер және оларға амалдар қолдану.</w:t>
            </w:r>
          </w:p>
          <w:p w:rsidR="00CD76DF" w:rsidRPr="009F4962" w:rsidRDefault="00CD76DF" w:rsidP="004E72FE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2"/>
                <w:szCs w:val="22"/>
                <w:lang w:val="kk-KZ"/>
              </w:rPr>
            </w:pPr>
          </w:p>
        </w:tc>
        <w:tc>
          <w:tcPr>
            <w:tcW w:w="2531" w:type="pct"/>
            <w:gridSpan w:val="5"/>
            <w:tcBorders>
              <w:top w:val="single" w:sz="8" w:space="0" w:color="2976A4"/>
              <w:left w:val="single" w:sz="8" w:space="0" w:color="2976A4"/>
              <w:bottom w:val="single" w:sz="8" w:space="0" w:color="2976A4"/>
            </w:tcBorders>
          </w:tcPr>
          <w:p w:rsidR="00CD76DF" w:rsidRPr="00587A36" w:rsidRDefault="00CD76DF" w:rsidP="004E72FE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93DCE">
              <w:rPr>
                <w:rFonts w:ascii="Times New Roman" w:hAnsi="Times New Roman"/>
                <w:sz w:val="22"/>
                <w:szCs w:val="22"/>
                <w:lang w:val="ru-RU"/>
              </w:rPr>
              <w:t>Мектеп</w:t>
            </w:r>
            <w:r w:rsidRPr="00F13172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: </w:t>
            </w:r>
            <w:r w:rsidR="00587A36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№40 </w:t>
            </w:r>
            <w:r w:rsidR="00587A36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жалпы орта білім беретін </w:t>
            </w:r>
          </w:p>
        </w:tc>
      </w:tr>
      <w:tr w:rsidR="00B25FF9" w:rsidRPr="00087FE2" w:rsidTr="004E72FE">
        <w:trPr>
          <w:cantSplit/>
          <w:trHeight w:val="143"/>
        </w:trPr>
        <w:tc>
          <w:tcPr>
            <w:tcW w:w="2469" w:type="pct"/>
            <w:gridSpan w:val="5"/>
            <w:tcBorders>
              <w:top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CD76DF" w:rsidRPr="00E55582" w:rsidRDefault="00CD76DF" w:rsidP="004E72FE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93DCE">
              <w:rPr>
                <w:rFonts w:ascii="Times New Roman" w:hAnsi="Times New Roman"/>
                <w:sz w:val="22"/>
                <w:szCs w:val="22"/>
                <w:lang w:val="ru-RU"/>
              </w:rPr>
              <w:t>Күні</w:t>
            </w:r>
            <w:r w:rsidRPr="00F13172">
              <w:rPr>
                <w:rFonts w:ascii="Times New Roman" w:hAnsi="Times New Roman"/>
                <w:sz w:val="22"/>
                <w:szCs w:val="22"/>
                <w:lang w:val="ru-RU"/>
              </w:rPr>
              <w:t>:</w:t>
            </w:r>
            <w:r w:rsidR="00325CB8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</w:t>
            </w:r>
            <w:r w:rsidR="009A7AB7">
              <w:rPr>
                <w:rFonts w:ascii="Times New Roman" w:hAnsi="Times New Roman"/>
                <w:sz w:val="22"/>
                <w:szCs w:val="22"/>
                <w:lang w:val="ru-RU"/>
              </w:rPr>
              <w:t>19.02.2020ж</w:t>
            </w:r>
          </w:p>
        </w:tc>
        <w:tc>
          <w:tcPr>
            <w:tcW w:w="2531" w:type="pct"/>
            <w:gridSpan w:val="5"/>
            <w:tcBorders>
              <w:top w:val="single" w:sz="8" w:space="0" w:color="2976A4"/>
              <w:left w:val="single" w:sz="8" w:space="0" w:color="2976A4"/>
              <w:bottom w:val="single" w:sz="8" w:space="0" w:color="2976A4"/>
            </w:tcBorders>
          </w:tcPr>
          <w:p w:rsidR="00CD76DF" w:rsidRDefault="00CD76DF" w:rsidP="004E72FE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3E5B21">
              <w:rPr>
                <w:rFonts w:ascii="Times New Roman" w:hAnsi="Times New Roman"/>
                <w:sz w:val="22"/>
                <w:szCs w:val="22"/>
                <w:lang w:val="kk-KZ"/>
              </w:rPr>
              <w:t>Мұғалімнің аты-жөні:</w:t>
            </w:r>
            <w:r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</w:t>
            </w:r>
            <w:r w:rsidR="00587A36">
              <w:rPr>
                <w:rFonts w:ascii="Times New Roman" w:hAnsi="Times New Roman"/>
                <w:sz w:val="22"/>
                <w:szCs w:val="22"/>
                <w:lang w:val="kk-KZ"/>
              </w:rPr>
              <w:t>Өтеуова Таңшолпан</w:t>
            </w:r>
          </w:p>
          <w:p w:rsidR="00EF39D0" w:rsidRPr="007961AE" w:rsidRDefault="00EF39D0" w:rsidP="004E72FE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C01617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                                        </w:t>
            </w:r>
          </w:p>
        </w:tc>
      </w:tr>
      <w:tr w:rsidR="00B25FF9" w:rsidRPr="00EF39D0" w:rsidTr="004E72FE">
        <w:trPr>
          <w:cantSplit/>
          <w:trHeight w:val="221"/>
        </w:trPr>
        <w:tc>
          <w:tcPr>
            <w:tcW w:w="2469" w:type="pct"/>
            <w:gridSpan w:val="5"/>
            <w:tcBorders>
              <w:top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CD76DF" w:rsidRPr="00087FE2" w:rsidRDefault="00CD76DF" w:rsidP="004E72FE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493DCE">
              <w:rPr>
                <w:rFonts w:ascii="Times New Roman" w:hAnsi="Times New Roman"/>
                <w:sz w:val="22"/>
                <w:szCs w:val="22"/>
                <w:lang w:val="ru-RU"/>
              </w:rPr>
              <w:t>Сынып</w:t>
            </w:r>
            <w:r w:rsidRPr="00493DCE">
              <w:rPr>
                <w:rFonts w:ascii="Times New Roman" w:hAnsi="Times New Roman"/>
                <w:sz w:val="22"/>
                <w:szCs w:val="22"/>
              </w:rPr>
              <w:t xml:space="preserve">: </w:t>
            </w:r>
            <w:r w:rsidR="00087FE2">
              <w:rPr>
                <w:rFonts w:ascii="Times New Roman" w:hAnsi="Times New Roman"/>
                <w:sz w:val="22"/>
                <w:szCs w:val="22"/>
                <w:lang w:val="ru-RU"/>
              </w:rPr>
              <w:t>5</w:t>
            </w:r>
            <w:r w:rsidR="00587A36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б</w:t>
            </w:r>
          </w:p>
        </w:tc>
        <w:tc>
          <w:tcPr>
            <w:tcW w:w="1484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CD76DF" w:rsidRPr="002F072B" w:rsidRDefault="00CD76DF" w:rsidP="0069505B">
            <w:pPr>
              <w:pStyle w:val="AssignmentTemplate"/>
              <w:tabs>
                <w:tab w:val="left" w:pos="2431"/>
              </w:tabs>
              <w:spacing w:before="0" w:after="0"/>
              <w:outlineLvl w:val="2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93DCE">
              <w:rPr>
                <w:rFonts w:ascii="Times New Roman" w:hAnsi="Times New Roman"/>
                <w:sz w:val="22"/>
                <w:szCs w:val="22"/>
                <w:lang w:val="ru-RU"/>
              </w:rPr>
              <w:t>Қатысқандар</w:t>
            </w:r>
            <w:r w:rsidRPr="00EF39D0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</w:t>
            </w:r>
            <w:r w:rsidRPr="00493DCE">
              <w:rPr>
                <w:rFonts w:ascii="Times New Roman" w:hAnsi="Times New Roman"/>
                <w:sz w:val="22"/>
                <w:szCs w:val="22"/>
                <w:lang w:val="ru-RU"/>
              </w:rPr>
              <w:t>саны</w:t>
            </w:r>
            <w:r w:rsidRPr="00493DCE">
              <w:rPr>
                <w:rFonts w:ascii="Times New Roman" w:hAnsi="Times New Roman"/>
                <w:sz w:val="22"/>
                <w:szCs w:val="22"/>
              </w:rPr>
              <w:t>:</w:t>
            </w:r>
            <w:r w:rsidR="00087FE2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</w:t>
            </w:r>
            <w:r w:rsidR="0069505B">
              <w:rPr>
                <w:rFonts w:ascii="Times New Roman" w:hAnsi="Times New Roman"/>
                <w:sz w:val="22"/>
                <w:szCs w:val="22"/>
                <w:lang w:val="kk-KZ"/>
              </w:rPr>
              <w:tab/>
              <w:t>26</w:t>
            </w:r>
          </w:p>
        </w:tc>
        <w:tc>
          <w:tcPr>
            <w:tcW w:w="1047" w:type="pct"/>
            <w:gridSpan w:val="3"/>
            <w:tcBorders>
              <w:top w:val="nil"/>
              <w:left w:val="single" w:sz="8" w:space="0" w:color="2976A4"/>
              <w:bottom w:val="single" w:sz="8" w:space="0" w:color="2976A4"/>
            </w:tcBorders>
          </w:tcPr>
          <w:p w:rsidR="00CD76DF" w:rsidRPr="00493DCE" w:rsidRDefault="002F072B" w:rsidP="004E72FE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  <w:lang w:val="kk-KZ"/>
              </w:rPr>
              <w:t>Қатыспағандар</w:t>
            </w:r>
            <w:r w:rsidR="00CD76DF" w:rsidRPr="00493DCE">
              <w:rPr>
                <w:rFonts w:ascii="Times New Roman" w:hAnsi="Times New Roman"/>
                <w:sz w:val="22"/>
                <w:szCs w:val="22"/>
                <w:lang w:val="kk-KZ"/>
              </w:rPr>
              <w:t>:</w:t>
            </w:r>
            <w:r w:rsidR="0069505B">
              <w:rPr>
                <w:rFonts w:ascii="Times New Roman" w:hAnsi="Times New Roman"/>
                <w:sz w:val="22"/>
                <w:szCs w:val="22"/>
                <w:lang w:val="kk-KZ"/>
              </w:rPr>
              <w:t>-</w:t>
            </w:r>
          </w:p>
        </w:tc>
      </w:tr>
      <w:tr w:rsidR="00CE556B" w:rsidRPr="00A776E8" w:rsidTr="004E72FE">
        <w:trPr>
          <w:cantSplit/>
          <w:trHeight w:val="226"/>
        </w:trPr>
        <w:tc>
          <w:tcPr>
            <w:tcW w:w="1419" w:type="pct"/>
            <w:gridSpan w:val="2"/>
            <w:tcBorders>
              <w:top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CE556B" w:rsidRPr="00EF39D0" w:rsidRDefault="00CE556B" w:rsidP="004E72FE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493DCE">
              <w:rPr>
                <w:rFonts w:ascii="Times New Roman" w:hAnsi="Times New Roman"/>
                <w:sz w:val="22"/>
                <w:szCs w:val="22"/>
                <w:lang w:val="ru-RU"/>
              </w:rPr>
              <w:t>Сабақ</w:t>
            </w:r>
            <w:r w:rsidRPr="00EF39D0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</w:t>
            </w:r>
            <w:r w:rsidRPr="00493DCE">
              <w:rPr>
                <w:rFonts w:ascii="Times New Roman" w:hAnsi="Times New Roman"/>
                <w:sz w:val="22"/>
                <w:szCs w:val="22"/>
                <w:lang w:val="ru-RU"/>
              </w:rPr>
              <w:t>тақырыбы</w:t>
            </w:r>
            <w:r w:rsidR="009F4962">
              <w:rPr>
                <w:rFonts w:ascii="Times New Roman" w:hAnsi="Times New Roman"/>
                <w:sz w:val="22"/>
                <w:szCs w:val="22"/>
                <w:lang w:val="ru-RU"/>
              </w:rPr>
              <w:t>:</w:t>
            </w:r>
          </w:p>
        </w:tc>
        <w:tc>
          <w:tcPr>
            <w:tcW w:w="3581" w:type="pct"/>
            <w:gridSpan w:val="8"/>
            <w:tcBorders>
              <w:top w:val="single" w:sz="8" w:space="0" w:color="2976A4"/>
              <w:left w:val="single" w:sz="8" w:space="0" w:color="2976A4"/>
              <w:bottom w:val="single" w:sz="8" w:space="0" w:color="2976A4"/>
            </w:tcBorders>
          </w:tcPr>
          <w:p w:rsidR="00CE556B" w:rsidRPr="00934B45" w:rsidRDefault="00934B45" w:rsidP="004E72FE">
            <w:pPr>
              <w:spacing w:after="0" w:line="240" w:lineRule="auto"/>
              <w:rPr>
                <w:color w:val="000000" w:themeColor="text1"/>
                <w:szCs w:val="24"/>
                <w:lang w:val="kk-KZ" w:eastAsia="en-GB"/>
              </w:rPr>
            </w:pPr>
            <w:r w:rsidRPr="00934B45">
              <w:rPr>
                <w:rFonts w:ascii="Times New Roman" w:hAnsi="Times New Roman"/>
                <w:sz w:val="24"/>
                <w:szCs w:val="24"/>
                <w:lang w:val="kk-KZ"/>
              </w:rPr>
              <w:t>Ондық бөлшекті натурал санға бөлу. Ондық бөлшекті ондық бөлшекке бөлу.</w:t>
            </w:r>
          </w:p>
        </w:tc>
      </w:tr>
      <w:tr w:rsidR="00B25FF9" w:rsidRPr="00A776E8" w:rsidTr="004E72FE">
        <w:trPr>
          <w:cantSplit/>
        </w:trPr>
        <w:tc>
          <w:tcPr>
            <w:tcW w:w="1419" w:type="pct"/>
            <w:gridSpan w:val="2"/>
            <w:tcBorders>
              <w:top w:val="single" w:sz="8" w:space="0" w:color="2976A4"/>
              <w:bottom w:val="single" w:sz="8" w:space="0" w:color="2976A4"/>
            </w:tcBorders>
          </w:tcPr>
          <w:p w:rsidR="00CD76DF" w:rsidRPr="00325CB8" w:rsidRDefault="00CD76DF" w:rsidP="004E72FE">
            <w:pPr>
              <w:spacing w:before="40"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325CB8">
              <w:rPr>
                <w:rFonts w:ascii="Times New Roman" w:hAnsi="Times New Roman"/>
                <w:b/>
                <w:lang w:val="kk-KZ"/>
              </w:rPr>
              <w:t>Осы сабақта қол жеткізілетін оқу мақсаттары (оқу бағдарламасына сілтеме)</w:t>
            </w:r>
          </w:p>
        </w:tc>
        <w:tc>
          <w:tcPr>
            <w:tcW w:w="3581" w:type="pct"/>
            <w:gridSpan w:val="8"/>
            <w:tcBorders>
              <w:top w:val="single" w:sz="8" w:space="0" w:color="2976A4"/>
              <w:bottom w:val="single" w:sz="8" w:space="0" w:color="2976A4"/>
            </w:tcBorders>
          </w:tcPr>
          <w:p w:rsidR="00F13172" w:rsidRPr="00927EDC" w:rsidRDefault="00934B45" w:rsidP="004E72FE">
            <w:pPr>
              <w:pStyle w:val="11"/>
              <w:widowControl w:val="0"/>
              <w:tabs>
                <w:tab w:val="left" w:pos="2268"/>
              </w:tabs>
              <w:rPr>
                <w:color w:val="000000" w:themeColor="text1"/>
                <w:szCs w:val="24"/>
                <w:lang w:val="kk-KZ" w:eastAsia="en-GB"/>
              </w:rPr>
            </w:pPr>
            <w:r w:rsidRPr="00934B45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5.1.2.30 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Ондық бөлшекті натурал санға және ондық бөлшекке бөлу</w:t>
            </w:r>
          </w:p>
        </w:tc>
      </w:tr>
      <w:tr w:rsidR="00B25FF9" w:rsidRPr="00A776E8" w:rsidTr="004E72FE">
        <w:trPr>
          <w:cantSplit/>
          <w:trHeight w:val="573"/>
        </w:trPr>
        <w:tc>
          <w:tcPr>
            <w:tcW w:w="1419" w:type="pct"/>
            <w:gridSpan w:val="2"/>
            <w:tcBorders>
              <w:top w:val="single" w:sz="8" w:space="0" w:color="2976A4"/>
            </w:tcBorders>
          </w:tcPr>
          <w:p w:rsidR="00CD76DF" w:rsidRPr="009F4962" w:rsidRDefault="00CD76DF" w:rsidP="004E72FE">
            <w:pPr>
              <w:spacing w:after="0" w:line="240" w:lineRule="auto"/>
              <w:ind w:left="-468" w:firstLine="468"/>
              <w:rPr>
                <w:rFonts w:ascii="Times New Roman" w:hAnsi="Times New Roman"/>
                <w:b/>
                <w:lang w:val="kk-KZ"/>
              </w:rPr>
            </w:pPr>
            <w:r w:rsidRPr="009F4962">
              <w:rPr>
                <w:rFonts w:ascii="Times New Roman" w:hAnsi="Times New Roman"/>
                <w:b/>
                <w:lang w:val="kk-KZ"/>
              </w:rPr>
              <w:t>Сабақ мақсаттары</w:t>
            </w:r>
            <w:r w:rsidR="009F4962">
              <w:rPr>
                <w:rFonts w:ascii="Times New Roman" w:hAnsi="Times New Roman"/>
                <w:b/>
                <w:lang w:val="kk-KZ"/>
              </w:rPr>
              <w:t>:</w:t>
            </w:r>
          </w:p>
        </w:tc>
        <w:tc>
          <w:tcPr>
            <w:tcW w:w="3581" w:type="pct"/>
            <w:gridSpan w:val="8"/>
            <w:tcBorders>
              <w:top w:val="single" w:sz="8" w:space="0" w:color="2976A4"/>
            </w:tcBorders>
          </w:tcPr>
          <w:p w:rsidR="00934B45" w:rsidRDefault="00934B45" w:rsidP="004E72FE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34B4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Барлық оқушылар: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934B45" w:rsidRDefault="00934B45" w:rsidP="004E72FE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- Ондық бөлшекті натурал санға және ондық бөлшекке бөлу әдісін біледі</w:t>
            </w:r>
          </w:p>
          <w:p w:rsidR="00934B45" w:rsidRDefault="00934B45" w:rsidP="004E72FE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34B4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Оқушылардың көпшілігі:</w:t>
            </w:r>
          </w:p>
          <w:p w:rsidR="00934B45" w:rsidRDefault="00934B45" w:rsidP="004E72FE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- Ондық бөлшекті натурал санға және ондық бөлшекке бөлуді орындай алады</w:t>
            </w:r>
          </w:p>
          <w:p w:rsidR="009D21D6" w:rsidRPr="00261CE3" w:rsidRDefault="00934B45" w:rsidP="004E72FE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34B4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Кейбір оқушылар: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Ондық бөлшекті натурал санға және ондық бөлшекке бөлуді күрделі жағдайлар үшін дұрыс орындайды</w:t>
            </w:r>
          </w:p>
        </w:tc>
      </w:tr>
      <w:tr w:rsidR="00934B45" w:rsidRPr="009D2C96" w:rsidTr="004E72FE">
        <w:trPr>
          <w:cantSplit/>
          <w:trHeight w:val="396"/>
        </w:trPr>
        <w:tc>
          <w:tcPr>
            <w:tcW w:w="1419" w:type="pct"/>
            <w:gridSpan w:val="2"/>
            <w:vMerge w:val="restart"/>
          </w:tcPr>
          <w:p w:rsidR="00934B45" w:rsidRPr="00DE4C51" w:rsidRDefault="00B51A4B" w:rsidP="004E72FE">
            <w:pPr>
              <w:spacing w:after="0" w:line="240" w:lineRule="auto"/>
              <w:ind w:left="-468" w:firstLine="468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 xml:space="preserve">Бағалау </w:t>
            </w:r>
            <w:r w:rsidR="00934B45" w:rsidRPr="00DE4C51">
              <w:rPr>
                <w:rFonts w:ascii="Times New Roman" w:hAnsi="Times New Roman"/>
                <w:b/>
                <w:lang w:val="kk-KZ"/>
              </w:rPr>
              <w:t xml:space="preserve">критерийлері </w:t>
            </w:r>
          </w:p>
          <w:p w:rsidR="00934B45" w:rsidRPr="002B19CD" w:rsidRDefault="00934B45" w:rsidP="004E72FE">
            <w:pPr>
              <w:spacing w:after="0" w:line="240" w:lineRule="auto"/>
              <w:ind w:left="-468" w:firstLine="468"/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889" w:type="pct"/>
            <w:gridSpan w:val="2"/>
          </w:tcPr>
          <w:p w:rsidR="00934B45" w:rsidRPr="00DA3A78" w:rsidRDefault="00934B45" w:rsidP="004E72FE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  <w:r w:rsidRPr="00DA3A78">
              <w:rPr>
                <w:rFonts w:ascii="Times New Roman" w:hAnsi="Times New Roman"/>
                <w:b/>
                <w:lang w:val="kk-KZ"/>
              </w:rPr>
              <w:t>Дағдылар</w:t>
            </w:r>
          </w:p>
        </w:tc>
        <w:tc>
          <w:tcPr>
            <w:tcW w:w="2692" w:type="pct"/>
            <w:gridSpan w:val="6"/>
          </w:tcPr>
          <w:p w:rsidR="00934B45" w:rsidRPr="00DA3A78" w:rsidRDefault="00B51A4B" w:rsidP="004E72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 xml:space="preserve">Бағалау </w:t>
            </w:r>
            <w:r w:rsidR="00934B45" w:rsidRPr="00DA3A78">
              <w:rPr>
                <w:rFonts w:ascii="Times New Roman" w:hAnsi="Times New Roman"/>
                <w:b/>
                <w:lang w:val="kk-KZ"/>
              </w:rPr>
              <w:t xml:space="preserve"> критерийлері</w:t>
            </w:r>
          </w:p>
        </w:tc>
      </w:tr>
      <w:tr w:rsidR="00934B45" w:rsidRPr="00A776E8" w:rsidTr="004E72FE">
        <w:trPr>
          <w:cantSplit/>
          <w:trHeight w:val="371"/>
        </w:trPr>
        <w:tc>
          <w:tcPr>
            <w:tcW w:w="1419" w:type="pct"/>
            <w:gridSpan w:val="2"/>
            <w:vMerge/>
          </w:tcPr>
          <w:p w:rsidR="00934B45" w:rsidRPr="00DE4C51" w:rsidRDefault="00934B45" w:rsidP="004E72FE">
            <w:pPr>
              <w:spacing w:after="0" w:line="240" w:lineRule="auto"/>
              <w:ind w:left="-468" w:firstLine="468"/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88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34B45" w:rsidRPr="00D15931" w:rsidRDefault="00934B45" w:rsidP="004E72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Білу</w:t>
            </w:r>
          </w:p>
          <w:p w:rsidR="00934B45" w:rsidRDefault="00934B45" w:rsidP="004E72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2692" w:type="pct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934B45" w:rsidRPr="00927EDC" w:rsidRDefault="009F5822" w:rsidP="004E72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Ондық бөлшекті натурал санға және ондық бөлшекке бөлу әдісін біледі</w:t>
            </w:r>
          </w:p>
        </w:tc>
      </w:tr>
      <w:tr w:rsidR="00934B45" w:rsidRPr="00A776E8" w:rsidTr="004E72FE">
        <w:trPr>
          <w:cantSplit/>
          <w:trHeight w:val="365"/>
        </w:trPr>
        <w:tc>
          <w:tcPr>
            <w:tcW w:w="1419" w:type="pct"/>
            <w:gridSpan w:val="2"/>
            <w:vMerge/>
          </w:tcPr>
          <w:p w:rsidR="00934B45" w:rsidRPr="00DE4C51" w:rsidRDefault="00934B45" w:rsidP="004E72FE">
            <w:pPr>
              <w:spacing w:after="0" w:line="240" w:lineRule="auto"/>
              <w:ind w:left="-468" w:firstLine="468"/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88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34B45" w:rsidRDefault="009F5822" w:rsidP="004E72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Қ</w:t>
            </w:r>
            <w:r w:rsidR="00934B45">
              <w:rPr>
                <w:rFonts w:ascii="Times New Roman" w:hAnsi="Times New Roman"/>
                <w:b/>
                <w:lang w:val="kk-KZ"/>
              </w:rPr>
              <w:t>олдану</w:t>
            </w:r>
          </w:p>
        </w:tc>
        <w:tc>
          <w:tcPr>
            <w:tcW w:w="2692" w:type="pct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934B45" w:rsidRDefault="009F5822" w:rsidP="004E72FE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Ондық бөлшекті натурал санға және ондық бөлшекке бөлуді орындай алады</w:t>
            </w:r>
          </w:p>
        </w:tc>
      </w:tr>
      <w:tr w:rsidR="00E71949" w:rsidRPr="00A776E8" w:rsidTr="004E72FE">
        <w:trPr>
          <w:cantSplit/>
          <w:trHeight w:val="603"/>
        </w:trPr>
        <w:tc>
          <w:tcPr>
            <w:tcW w:w="1419" w:type="pct"/>
            <w:gridSpan w:val="2"/>
          </w:tcPr>
          <w:p w:rsidR="00E71949" w:rsidRPr="006E2612" w:rsidRDefault="00E71949" w:rsidP="004E72FE">
            <w:pPr>
              <w:spacing w:after="0" w:line="240" w:lineRule="auto"/>
              <w:ind w:left="-468" w:firstLine="468"/>
              <w:rPr>
                <w:rFonts w:ascii="Times New Roman" w:hAnsi="Times New Roman"/>
                <w:b/>
                <w:lang w:val="kk-KZ"/>
              </w:rPr>
            </w:pPr>
            <w:r w:rsidRPr="006E2612">
              <w:rPr>
                <w:rFonts w:ascii="Times New Roman" w:hAnsi="Times New Roman"/>
                <w:b/>
                <w:lang w:val="kk-KZ"/>
              </w:rPr>
              <w:t>Тілдік  мақсаттар</w:t>
            </w:r>
          </w:p>
        </w:tc>
        <w:tc>
          <w:tcPr>
            <w:tcW w:w="3581" w:type="pct"/>
            <w:gridSpan w:val="8"/>
          </w:tcPr>
          <w:p w:rsidR="006D2888" w:rsidRPr="009F5822" w:rsidRDefault="009F5822" w:rsidP="004E72F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F5822">
              <w:rPr>
                <w:rFonts w:ascii="Times New Roman" w:hAnsi="Times New Roman"/>
                <w:sz w:val="24"/>
                <w:szCs w:val="24"/>
                <w:lang w:val="kk-KZ"/>
              </w:rPr>
              <w:t>Лексика және</w:t>
            </w:r>
            <w:r w:rsidR="00F610C2" w:rsidRPr="009F582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терминология</w:t>
            </w:r>
            <w:r w:rsidRPr="009F5822">
              <w:rPr>
                <w:rFonts w:ascii="Times New Roman" w:hAnsi="Times New Roman"/>
                <w:sz w:val="24"/>
                <w:szCs w:val="24"/>
                <w:lang w:val="kk-KZ"/>
              </w:rPr>
              <w:t>:</w:t>
            </w:r>
          </w:p>
          <w:p w:rsidR="009F5822" w:rsidRDefault="009F5822" w:rsidP="004E72FE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Ондық бөлшек, натурал сан, бөлу</w:t>
            </w:r>
          </w:p>
          <w:p w:rsidR="009F5822" w:rsidRDefault="009F5822" w:rsidP="004E72FE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Пайдалы сөз тіркестері:</w:t>
            </w:r>
          </w:p>
          <w:p w:rsidR="009F5822" w:rsidRDefault="009F5822" w:rsidP="004E72FE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Ондық бөлшекті натурал санға бөлу үшін...</w:t>
            </w:r>
          </w:p>
          <w:p w:rsidR="00F610C2" w:rsidRPr="009F5822" w:rsidRDefault="009F5822" w:rsidP="004E72FE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Ондық бөлшекті ондық бөлшекке бөлуді орындау үшін...</w:t>
            </w:r>
          </w:p>
        </w:tc>
      </w:tr>
      <w:tr w:rsidR="00797858" w:rsidRPr="00A776E8" w:rsidTr="004E72FE">
        <w:trPr>
          <w:cantSplit/>
          <w:trHeight w:val="603"/>
        </w:trPr>
        <w:tc>
          <w:tcPr>
            <w:tcW w:w="1419" w:type="pct"/>
            <w:gridSpan w:val="2"/>
          </w:tcPr>
          <w:p w:rsidR="00797858" w:rsidRPr="006E2612" w:rsidRDefault="00797858" w:rsidP="004E72FE">
            <w:pPr>
              <w:spacing w:after="0" w:line="240" w:lineRule="auto"/>
              <w:ind w:left="-468" w:firstLine="468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Құндылықтыр</w:t>
            </w:r>
          </w:p>
        </w:tc>
        <w:tc>
          <w:tcPr>
            <w:tcW w:w="3581" w:type="pct"/>
            <w:gridSpan w:val="8"/>
          </w:tcPr>
          <w:p w:rsidR="00797858" w:rsidRPr="003C6009" w:rsidRDefault="009F5822" w:rsidP="004E72F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C60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Сабақ барысында академиялық шыншылдық пен сыйласымдылыққа басты көңіл бөлініп, </w:t>
            </w:r>
            <w:r w:rsidR="003C6009" w:rsidRPr="003C60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оқушылар арасында </w:t>
            </w:r>
            <w:r w:rsidR="00797858" w:rsidRPr="003C60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жақсы қарым-қатынас орнату</w:t>
            </w:r>
            <w:r w:rsidR="003C6009" w:rsidRPr="003C60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ға,</w:t>
            </w:r>
            <w:r w:rsidR="00797858" w:rsidRPr="003C60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ынтымақтастық дағдысын қалыптастыру</w:t>
            </w:r>
            <w:r w:rsidR="003C6009" w:rsidRPr="003C60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ға</w:t>
            </w:r>
            <w:r w:rsidR="00797858" w:rsidRPr="003C60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, </w:t>
            </w:r>
            <w:r w:rsidR="003C6009" w:rsidRPr="003C60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бағалауда</w:t>
            </w:r>
            <w:r w:rsidR="00797858" w:rsidRPr="003C60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сыни тұрғыдан </w:t>
            </w:r>
            <w:r w:rsidR="003C6009" w:rsidRPr="003C60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қарауға бағытталады</w:t>
            </w:r>
            <w:r w:rsidR="00797858" w:rsidRPr="003C60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.</w:t>
            </w:r>
          </w:p>
        </w:tc>
      </w:tr>
      <w:tr w:rsidR="00E71949" w:rsidRPr="00493DCE" w:rsidTr="004E72FE">
        <w:trPr>
          <w:cantSplit/>
          <w:trHeight w:val="453"/>
        </w:trPr>
        <w:tc>
          <w:tcPr>
            <w:tcW w:w="1419" w:type="pct"/>
            <w:gridSpan w:val="2"/>
          </w:tcPr>
          <w:p w:rsidR="00E71949" w:rsidRPr="00493DCE" w:rsidRDefault="004377ED" w:rsidP="004E72FE">
            <w:pPr>
              <w:spacing w:after="0" w:line="240" w:lineRule="auto"/>
              <w:ind w:left="-468" w:firstLine="468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kk-KZ"/>
              </w:rPr>
              <w:t xml:space="preserve"> </w:t>
            </w:r>
            <w:r w:rsidR="00E71949" w:rsidRPr="00493DCE">
              <w:rPr>
                <w:rFonts w:ascii="Times New Roman" w:hAnsi="Times New Roman"/>
                <w:b/>
              </w:rPr>
              <w:t>Пәнаралық байланыстар</w:t>
            </w:r>
          </w:p>
        </w:tc>
        <w:tc>
          <w:tcPr>
            <w:tcW w:w="3581" w:type="pct"/>
            <w:gridSpan w:val="8"/>
          </w:tcPr>
          <w:p w:rsidR="00E71949" w:rsidRPr="003C6009" w:rsidRDefault="00587A36" w:rsidP="004E72FE">
            <w:pPr>
              <w:spacing w:after="0" w:line="240" w:lineRule="auto"/>
              <w:rPr>
                <w:rFonts w:ascii="Times New Roman" w:hAnsi="Times New Roman"/>
                <w:color w:val="2976A4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Қазақ әдебиеті</w:t>
            </w:r>
          </w:p>
        </w:tc>
      </w:tr>
      <w:tr w:rsidR="00E71949" w:rsidRPr="00493DCE" w:rsidTr="004E72FE">
        <w:trPr>
          <w:cantSplit/>
          <w:trHeight w:val="297"/>
        </w:trPr>
        <w:tc>
          <w:tcPr>
            <w:tcW w:w="1419" w:type="pct"/>
            <w:gridSpan w:val="2"/>
          </w:tcPr>
          <w:p w:rsidR="00E71949" w:rsidRPr="00493DCE" w:rsidRDefault="00E71949" w:rsidP="004E72F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493DCE">
              <w:rPr>
                <w:rFonts w:ascii="Times New Roman" w:hAnsi="Times New Roman"/>
                <w:b/>
              </w:rPr>
              <w:t xml:space="preserve">АКТ </w:t>
            </w:r>
            <w:r w:rsidRPr="00493DCE">
              <w:rPr>
                <w:rFonts w:ascii="Times New Roman" w:hAnsi="Times New Roman"/>
                <w:b/>
                <w:lang w:val="kk-KZ"/>
              </w:rPr>
              <w:t>қ</w:t>
            </w:r>
            <w:r w:rsidRPr="00493DCE">
              <w:rPr>
                <w:rFonts w:ascii="Times New Roman" w:hAnsi="Times New Roman"/>
                <w:b/>
              </w:rPr>
              <w:t xml:space="preserve">олдану </w:t>
            </w:r>
            <w:r>
              <w:rPr>
                <w:rFonts w:ascii="Times New Roman" w:hAnsi="Times New Roman"/>
                <w:b/>
                <w:lang w:val="kk-KZ"/>
              </w:rPr>
              <w:t>д</w:t>
            </w:r>
            <w:r w:rsidRPr="00493DCE">
              <w:rPr>
                <w:rFonts w:ascii="Times New Roman" w:hAnsi="Times New Roman"/>
                <w:b/>
              </w:rPr>
              <w:t>а</w:t>
            </w:r>
            <w:r w:rsidRPr="00493DCE">
              <w:rPr>
                <w:rFonts w:ascii="Times New Roman" w:hAnsi="Times New Roman"/>
                <w:b/>
                <w:lang w:val="kk-KZ"/>
              </w:rPr>
              <w:t>ғ</w:t>
            </w:r>
            <w:r w:rsidRPr="00493DCE">
              <w:rPr>
                <w:rFonts w:ascii="Times New Roman" w:hAnsi="Times New Roman"/>
                <w:b/>
              </w:rPr>
              <w:t xml:space="preserve">дылары </w:t>
            </w:r>
          </w:p>
        </w:tc>
        <w:tc>
          <w:tcPr>
            <w:tcW w:w="3581" w:type="pct"/>
            <w:gridSpan w:val="8"/>
          </w:tcPr>
          <w:p w:rsidR="00E71949" w:rsidRPr="003C6009" w:rsidRDefault="00587A36" w:rsidP="004E72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C6009">
              <w:rPr>
                <w:rFonts w:ascii="Times New Roman" w:hAnsi="Times New Roman"/>
                <w:sz w:val="24"/>
                <w:szCs w:val="24"/>
                <w:lang w:val="kk-KZ"/>
              </w:rPr>
              <w:t>П</w:t>
            </w:r>
            <w:r w:rsidR="00F57F6C" w:rsidRPr="003C6009">
              <w:rPr>
                <w:rFonts w:ascii="Times New Roman" w:hAnsi="Times New Roman"/>
                <w:sz w:val="24"/>
                <w:szCs w:val="24"/>
                <w:lang w:val="kk-KZ"/>
              </w:rPr>
              <w:t>резентация</w:t>
            </w:r>
          </w:p>
        </w:tc>
      </w:tr>
      <w:tr w:rsidR="00E71949" w:rsidRPr="003C6009" w:rsidTr="004E72FE">
        <w:trPr>
          <w:cantSplit/>
        </w:trPr>
        <w:tc>
          <w:tcPr>
            <w:tcW w:w="1419" w:type="pct"/>
            <w:gridSpan w:val="2"/>
            <w:tcBorders>
              <w:bottom w:val="single" w:sz="8" w:space="0" w:color="2976A4"/>
            </w:tcBorders>
          </w:tcPr>
          <w:p w:rsidR="00E71949" w:rsidRPr="00493DCE" w:rsidRDefault="00E71949" w:rsidP="004E72F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493DCE">
              <w:rPr>
                <w:rFonts w:ascii="Times New Roman" w:hAnsi="Times New Roman"/>
                <w:b/>
                <w:lang w:val="kk-KZ"/>
              </w:rPr>
              <w:t xml:space="preserve">Бастапқы білім </w:t>
            </w:r>
          </w:p>
        </w:tc>
        <w:tc>
          <w:tcPr>
            <w:tcW w:w="3581" w:type="pct"/>
            <w:gridSpan w:val="8"/>
            <w:tcBorders>
              <w:bottom w:val="single" w:sz="8" w:space="0" w:color="2976A4"/>
            </w:tcBorders>
          </w:tcPr>
          <w:p w:rsidR="00E71949" w:rsidRPr="003C6009" w:rsidRDefault="003C6009" w:rsidP="004E72FE">
            <w:pPr>
              <w:spacing w:after="0" w:line="240" w:lineRule="auto"/>
              <w:rPr>
                <w:rFonts w:ascii="Times New Roman" w:hAnsi="Times New Roman"/>
                <w:color w:val="2976A4"/>
                <w:sz w:val="24"/>
                <w:szCs w:val="24"/>
                <w:lang w:val="kk-KZ"/>
              </w:rPr>
            </w:pPr>
            <w:r w:rsidRPr="003C6009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Ондық</w:t>
            </w:r>
            <w:r w:rsidR="00F57F6C" w:rsidRPr="003C6009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бөлшек. </w:t>
            </w:r>
            <w:r w:rsidRPr="003C6009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Ондық бөлшектің оқылуы мен жазылуы және оларға қосу, алу,көбейту амалдарын қолдану</w:t>
            </w:r>
          </w:p>
        </w:tc>
      </w:tr>
      <w:tr w:rsidR="00E71949" w:rsidRPr="00493DCE" w:rsidTr="004E72FE">
        <w:trPr>
          <w:trHeight w:val="209"/>
        </w:trPr>
        <w:tc>
          <w:tcPr>
            <w:tcW w:w="5000" w:type="pct"/>
            <w:gridSpan w:val="10"/>
            <w:tcBorders>
              <w:top w:val="single" w:sz="8" w:space="0" w:color="2976A4"/>
              <w:left w:val="nil"/>
              <w:bottom w:val="single" w:sz="8" w:space="0" w:color="2976A4"/>
              <w:right w:val="nil"/>
            </w:tcBorders>
          </w:tcPr>
          <w:p w:rsidR="00E71949" w:rsidRPr="00493DCE" w:rsidRDefault="00E71949" w:rsidP="004E72F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493DCE">
              <w:rPr>
                <w:rFonts w:ascii="Times New Roman" w:hAnsi="Times New Roman"/>
                <w:b/>
              </w:rPr>
              <w:t xml:space="preserve">Сабақ барысы </w:t>
            </w:r>
          </w:p>
        </w:tc>
      </w:tr>
      <w:tr w:rsidR="00E71949" w:rsidRPr="00493DCE" w:rsidTr="004E72FE">
        <w:trPr>
          <w:trHeight w:val="496"/>
        </w:trPr>
        <w:tc>
          <w:tcPr>
            <w:tcW w:w="770" w:type="pct"/>
            <w:tcBorders>
              <w:top w:val="single" w:sz="8" w:space="0" w:color="2976A4"/>
            </w:tcBorders>
          </w:tcPr>
          <w:p w:rsidR="00E71949" w:rsidRPr="00493DCE" w:rsidRDefault="00E71949" w:rsidP="004E72F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93DCE">
              <w:rPr>
                <w:rFonts w:ascii="Times New Roman" w:hAnsi="Times New Roman"/>
                <w:b/>
              </w:rPr>
              <w:t xml:space="preserve">Сабақтың жоспарланған кезеңдері </w:t>
            </w:r>
          </w:p>
        </w:tc>
        <w:tc>
          <w:tcPr>
            <w:tcW w:w="3526" w:type="pct"/>
            <w:gridSpan w:val="7"/>
            <w:tcBorders>
              <w:top w:val="single" w:sz="8" w:space="0" w:color="2976A4"/>
            </w:tcBorders>
          </w:tcPr>
          <w:p w:rsidR="00E71949" w:rsidRPr="00493DCE" w:rsidRDefault="00E71949" w:rsidP="004E72F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93DCE">
              <w:rPr>
                <w:rFonts w:ascii="Times New Roman" w:hAnsi="Times New Roman"/>
                <w:b/>
              </w:rPr>
              <w:t xml:space="preserve">Сабақтағы жоспарланған іс-әрекет </w:t>
            </w:r>
          </w:p>
          <w:p w:rsidR="00E71949" w:rsidRPr="00493DCE" w:rsidRDefault="00E71949" w:rsidP="004E72FE">
            <w:pPr>
              <w:spacing w:before="120"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4" w:type="pct"/>
            <w:gridSpan w:val="2"/>
            <w:tcBorders>
              <w:top w:val="single" w:sz="8" w:space="0" w:color="2976A4"/>
            </w:tcBorders>
          </w:tcPr>
          <w:p w:rsidR="00E71949" w:rsidRPr="00493DCE" w:rsidRDefault="00E71949" w:rsidP="004E72FE">
            <w:pPr>
              <w:spacing w:before="120"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93DCE">
              <w:rPr>
                <w:rFonts w:ascii="Times New Roman" w:hAnsi="Times New Roman"/>
                <w:b/>
              </w:rPr>
              <w:t>Ресурстар</w:t>
            </w:r>
          </w:p>
        </w:tc>
      </w:tr>
      <w:tr w:rsidR="00E71949" w:rsidRPr="0020665B" w:rsidTr="004E72FE">
        <w:trPr>
          <w:trHeight w:val="831"/>
        </w:trPr>
        <w:tc>
          <w:tcPr>
            <w:tcW w:w="770" w:type="pct"/>
          </w:tcPr>
          <w:p w:rsidR="00E71949" w:rsidRPr="00001977" w:rsidRDefault="00E71949" w:rsidP="004E72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1977">
              <w:rPr>
                <w:rFonts w:ascii="Times New Roman" w:hAnsi="Times New Roman"/>
                <w:sz w:val="24"/>
                <w:szCs w:val="24"/>
              </w:rPr>
              <w:t xml:space="preserve">Сабақтың басы </w:t>
            </w:r>
          </w:p>
          <w:p w:rsidR="00E71949" w:rsidRPr="00001977" w:rsidRDefault="003C6009" w:rsidP="004E72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01977"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  <w:r w:rsidR="00603D8D" w:rsidRPr="0000197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131128" w:rsidRPr="0000197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минут</w:t>
            </w:r>
          </w:p>
          <w:p w:rsidR="00E56520" w:rsidRDefault="00E56520" w:rsidP="004E72FE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  <w:p w:rsidR="00E56520" w:rsidRDefault="00E56520" w:rsidP="004E72FE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  <w:p w:rsidR="00423A4F" w:rsidRDefault="00423A4F" w:rsidP="004E72FE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  <w:p w:rsidR="00423A4F" w:rsidRDefault="00423A4F" w:rsidP="004E72FE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  <w:p w:rsidR="00423A4F" w:rsidRDefault="00423A4F" w:rsidP="004E72FE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  <w:p w:rsidR="004D1AF4" w:rsidRPr="00E56520" w:rsidRDefault="004D1AF4" w:rsidP="004E72FE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3526" w:type="pct"/>
            <w:gridSpan w:val="7"/>
          </w:tcPr>
          <w:p w:rsidR="00A05580" w:rsidRDefault="00797858" w:rsidP="004E72FE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 w:rsidRPr="003C6009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І.  Ұйымдастыру</w:t>
            </w:r>
            <w:r w:rsidR="003C6009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сәті.</w:t>
            </w:r>
          </w:p>
          <w:p w:rsidR="00A05580" w:rsidRDefault="00A05580" w:rsidP="004E72FE">
            <w:pPr>
              <w:pStyle w:val="a6"/>
              <w:numPr>
                <w:ilvl w:val="0"/>
                <w:numId w:val="48"/>
              </w:num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9323027" wp14:editId="756E20A8">
                      <wp:simplePos x="0" y="0"/>
                      <wp:positionH relativeFrom="column">
                        <wp:posOffset>3140710</wp:posOffset>
                      </wp:positionH>
                      <wp:positionV relativeFrom="paragraph">
                        <wp:posOffset>179070</wp:posOffset>
                      </wp:positionV>
                      <wp:extent cx="209550" cy="152400"/>
                      <wp:effectExtent l="0" t="0" r="19050" b="19050"/>
                      <wp:wrapNone/>
                      <wp:docPr id="3" name="Овал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524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3" o:spid="_x0000_s1026" style="position:absolute;margin-left:247.3pt;margin-top:14.1pt;width:16.5pt;height:1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" fillcolor="#4f81bd [3204]" strokecolor="#243f60 [1604]" strokeweight="2pt"/>
                  </w:pict>
                </mc:Fallback>
              </mc:AlternateConten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Оқушылармен амандасу, сынып түгелдеу;</w:t>
            </w:r>
          </w:p>
          <w:p w:rsidR="00A05580" w:rsidRDefault="0020665B" w:rsidP="004E72FE">
            <w:pPr>
              <w:pStyle w:val="a6"/>
              <w:numPr>
                <w:ilvl w:val="0"/>
                <w:numId w:val="48"/>
              </w:num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 w:rsidRPr="0020665B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shd w:val="clear" w:color="auto" w:fill="FFFFFF"/>
              </w:rPr>
              <w:drawing>
                <wp:anchor distT="0" distB="0" distL="114300" distR="114300" simplePos="0" relativeHeight="251671552" behindDoc="0" locked="0" layoutInCell="1" allowOverlap="1" wp14:anchorId="1CE7C631" wp14:editId="02AB14B4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448945</wp:posOffset>
                  </wp:positionV>
                  <wp:extent cx="3035300" cy="1078865"/>
                  <wp:effectExtent l="0" t="0" r="0" b="6985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0" cy="107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05580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845FB21" wp14:editId="2FC0149B">
                      <wp:simplePos x="0" y="0"/>
                      <wp:positionH relativeFrom="column">
                        <wp:posOffset>2835910</wp:posOffset>
                      </wp:positionH>
                      <wp:positionV relativeFrom="paragraph">
                        <wp:posOffset>33655</wp:posOffset>
                      </wp:positionV>
                      <wp:extent cx="209550" cy="95250"/>
                      <wp:effectExtent l="0" t="0" r="19050" b="19050"/>
                      <wp:wrapNone/>
                      <wp:docPr id="2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2" o:spid="_x0000_s1026" style="position:absolute;margin-left:223.3pt;margin-top:2.65pt;width:16.5pt;height:7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" fillcolor="#4f81bd [3204]" strokecolor="#243f60 [1604]" strokeweight="2pt"/>
                  </w:pict>
                </mc:Fallback>
              </mc:AlternateContent>
            </w:r>
            <w:r w:rsidR="00A05580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6E35333" wp14:editId="09FBC404">
                      <wp:simplePos x="0" y="0"/>
                      <wp:positionH relativeFrom="column">
                        <wp:posOffset>2521585</wp:posOffset>
                      </wp:positionH>
                      <wp:positionV relativeFrom="paragraph">
                        <wp:posOffset>33655</wp:posOffset>
                      </wp:positionV>
                      <wp:extent cx="238125" cy="95250"/>
                      <wp:effectExtent l="0" t="0" r="28575" b="19050"/>
                      <wp:wrapNone/>
                      <wp:docPr id="1" name="Равнобедренный тре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9525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1" o:spid="_x0000_s1026" type="#_x0000_t5" style="position:absolute;margin-left:198.55pt;margin-top:2.65pt;width:18.75pt;height:7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" fillcolor="#4f81bd [3204]" strokecolor="#243f60 [1604]" strokeweight="2pt"/>
                  </w:pict>
                </mc:Fallback>
              </mc:AlternateContent>
            </w:r>
            <w:r w:rsidR="00A05580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Сынып оқушыларын 3  топқа                            фигуралар арқылы отырғызу,топбасшысына бағалау  парағын беру;</w:t>
            </w:r>
          </w:p>
          <w:p w:rsidR="0020665B" w:rsidRPr="0020665B" w:rsidRDefault="0020665B" w:rsidP="0020665B">
            <w:pPr>
              <w:spacing w:after="0"/>
              <w:ind w:left="420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  <w:p w:rsidR="00243D6E" w:rsidRDefault="00A05580" w:rsidP="004E72FE">
            <w:pPr>
              <w:pStyle w:val="a6"/>
              <w:numPr>
                <w:ilvl w:val="0"/>
                <w:numId w:val="48"/>
              </w:num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Үй тапсырмасын тексеру интербелсенді тақта арқылы тексеру;</w:t>
            </w:r>
          </w:p>
          <w:p w:rsidR="0020665B" w:rsidRDefault="0020665B" w:rsidP="0020665B">
            <w:pPr>
              <w:pStyle w:val="a6"/>
              <w:spacing w:after="0"/>
              <w:ind w:left="780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  <w:p w:rsidR="0020665B" w:rsidRPr="00A05580" w:rsidRDefault="0020665B" w:rsidP="0020665B">
            <w:pPr>
              <w:pStyle w:val="a6"/>
              <w:spacing w:after="0"/>
              <w:ind w:left="780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</w:p>
          <w:p w:rsidR="00CB161E" w:rsidRPr="00CB161E" w:rsidRDefault="00CB161E" w:rsidP="00CB161E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 w:rsidRPr="00CB161E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lastRenderedPageBreak/>
              <w:t>Абайды таныту арқылы біз Қазақстанды әлемге танытамыз,қазақ халқын танытамыз.Абай әрқашан біздің ұлттық ұранымыз болуы тиіс.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Н.Ә. Назарбаев сөзімен сабақты бастасам.</w:t>
            </w:r>
          </w:p>
          <w:p w:rsidR="003C6009" w:rsidRDefault="003C6009" w:rsidP="004E72FE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Оқушыларды сабақтың мақсатымен таныстыру. Сабақ сонында оқушылар:</w:t>
            </w:r>
          </w:p>
          <w:p w:rsidR="003C6009" w:rsidRDefault="003C6009" w:rsidP="004E72FE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-</w:t>
            </w:r>
            <w:r w:rsidR="00243D6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Ондық бөлшекті натурал санға және ондық бөлшекке бөлу әдісін біледі;</w:t>
            </w:r>
          </w:p>
          <w:p w:rsidR="008919E4" w:rsidRPr="00243D6E" w:rsidRDefault="00243D6E" w:rsidP="004E72FE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- Ондық бөлшекті натурал санға және ондық бөлшекке бөлуді орындай алады</w:t>
            </w:r>
            <w:r w:rsidR="00797858" w:rsidRPr="00243D6E">
              <w:rPr>
                <w:rStyle w:val="apple-converted-space"/>
                <w:color w:val="303030"/>
                <w:sz w:val="21"/>
                <w:szCs w:val="21"/>
                <w:shd w:val="clear" w:color="auto" w:fill="FFFFFF"/>
                <w:lang w:val="kk-KZ"/>
              </w:rPr>
              <w:t> </w:t>
            </w:r>
          </w:p>
        </w:tc>
        <w:tc>
          <w:tcPr>
            <w:tcW w:w="704" w:type="pct"/>
            <w:gridSpan w:val="2"/>
          </w:tcPr>
          <w:p w:rsidR="0071525F" w:rsidRDefault="00F93F53" w:rsidP="004E72FE">
            <w:pPr>
              <w:spacing w:before="60" w:after="0" w:line="240" w:lineRule="auto"/>
              <w:rPr>
                <w:rFonts w:ascii="Times New Roman" w:hAnsi="Times New Roman"/>
                <w:lang w:val="kk-KZ"/>
              </w:rPr>
            </w:pPr>
            <w:r w:rsidRPr="00C8015E">
              <w:rPr>
                <w:rFonts w:ascii="Times New Roman" w:hAnsi="Times New Roman"/>
                <w:lang w:val="kk-KZ"/>
              </w:rPr>
              <w:lastRenderedPageBreak/>
              <w:t xml:space="preserve"> </w:t>
            </w:r>
          </w:p>
          <w:p w:rsidR="00423A4F" w:rsidRDefault="0020665B" w:rsidP="004E72FE">
            <w:pPr>
              <w:spacing w:before="60"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Үлестірмелі қағаздар</w:t>
            </w:r>
          </w:p>
          <w:p w:rsidR="0020665B" w:rsidRDefault="0020665B" w:rsidP="004E72FE">
            <w:pPr>
              <w:spacing w:before="60"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Интер</w:t>
            </w:r>
          </w:p>
          <w:p w:rsidR="0020665B" w:rsidRDefault="0020665B" w:rsidP="004E72FE">
            <w:pPr>
              <w:spacing w:before="60"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белсенді тақта</w:t>
            </w:r>
          </w:p>
          <w:p w:rsidR="00423A4F" w:rsidRDefault="00423A4F" w:rsidP="004E72FE">
            <w:pPr>
              <w:spacing w:before="60" w:after="0" w:line="240" w:lineRule="auto"/>
              <w:rPr>
                <w:rFonts w:ascii="Times New Roman" w:hAnsi="Times New Roman"/>
                <w:lang w:val="kk-KZ"/>
              </w:rPr>
            </w:pPr>
          </w:p>
          <w:p w:rsidR="00423A4F" w:rsidRDefault="00423A4F" w:rsidP="004E72FE">
            <w:pPr>
              <w:spacing w:before="60" w:after="0" w:line="240" w:lineRule="auto"/>
              <w:rPr>
                <w:rFonts w:ascii="Times New Roman" w:hAnsi="Times New Roman"/>
                <w:lang w:val="kk-KZ"/>
              </w:rPr>
            </w:pPr>
          </w:p>
          <w:p w:rsidR="00423A4F" w:rsidRDefault="00423A4F" w:rsidP="004E72FE">
            <w:pPr>
              <w:spacing w:before="60" w:after="0" w:line="240" w:lineRule="auto"/>
              <w:rPr>
                <w:rFonts w:ascii="Times New Roman" w:hAnsi="Times New Roman"/>
                <w:lang w:val="kk-KZ"/>
              </w:rPr>
            </w:pPr>
          </w:p>
          <w:p w:rsidR="00423A4F" w:rsidRDefault="00423A4F" w:rsidP="004E72FE">
            <w:pPr>
              <w:spacing w:before="60" w:after="0" w:line="240" w:lineRule="auto"/>
              <w:rPr>
                <w:rFonts w:ascii="Times New Roman" w:hAnsi="Times New Roman"/>
                <w:lang w:val="kk-KZ"/>
              </w:rPr>
            </w:pPr>
          </w:p>
          <w:p w:rsidR="00707159" w:rsidRDefault="00707159" w:rsidP="004E72FE">
            <w:pPr>
              <w:spacing w:before="60" w:after="0" w:line="240" w:lineRule="auto"/>
              <w:rPr>
                <w:rFonts w:ascii="Times New Roman" w:hAnsi="Times New Roman"/>
                <w:lang w:val="kk-KZ"/>
              </w:rPr>
            </w:pPr>
          </w:p>
          <w:p w:rsidR="00A170EE" w:rsidRPr="0071525F" w:rsidRDefault="00A170EE" w:rsidP="004E72FE">
            <w:pPr>
              <w:spacing w:before="60" w:after="0" w:line="240" w:lineRule="auto"/>
              <w:rPr>
                <w:rFonts w:ascii="Times New Roman" w:hAnsi="Times New Roman"/>
                <w:color w:val="2976A4"/>
                <w:lang w:val="kk-KZ"/>
              </w:rPr>
            </w:pPr>
          </w:p>
        </w:tc>
      </w:tr>
      <w:tr w:rsidR="00E71949" w:rsidRPr="004E72FE" w:rsidTr="004E72FE">
        <w:trPr>
          <w:trHeight w:val="1687"/>
        </w:trPr>
        <w:tc>
          <w:tcPr>
            <w:tcW w:w="770" w:type="pct"/>
          </w:tcPr>
          <w:p w:rsidR="0020212E" w:rsidRPr="00001977" w:rsidRDefault="00276C32" w:rsidP="004E72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01977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Сабақтың ортасы</w:t>
            </w:r>
          </w:p>
          <w:p w:rsidR="00FA6FBC" w:rsidRPr="00001977" w:rsidRDefault="00243D6E" w:rsidP="004E72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01977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  <w:r w:rsidR="00395804" w:rsidRPr="00001977">
              <w:rPr>
                <w:rFonts w:ascii="Times New Roman" w:hAnsi="Times New Roman"/>
                <w:sz w:val="24"/>
                <w:szCs w:val="24"/>
                <w:lang w:val="kk-KZ"/>
              </w:rPr>
              <w:t>2 минут</w:t>
            </w:r>
          </w:p>
          <w:p w:rsidR="00395804" w:rsidRDefault="00395804" w:rsidP="004E72FE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  <w:p w:rsidR="007A381D" w:rsidRDefault="007A381D" w:rsidP="004E72FE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  <w:p w:rsidR="007A381D" w:rsidRDefault="007A381D" w:rsidP="004E72FE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  <w:p w:rsidR="00395804" w:rsidRDefault="00395804" w:rsidP="004E72FE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  <w:p w:rsidR="00395804" w:rsidRDefault="00395804" w:rsidP="004E72FE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  <w:p w:rsidR="00395804" w:rsidRDefault="00395804" w:rsidP="004E72FE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  <w:p w:rsidR="00395804" w:rsidRDefault="00395804" w:rsidP="004E72FE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  <w:p w:rsidR="00FA6FBC" w:rsidRDefault="00FA6FBC" w:rsidP="004E72FE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  <w:p w:rsidR="00FA6FBC" w:rsidRDefault="00FA6FBC" w:rsidP="004E72FE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  <w:p w:rsidR="00CB01D7" w:rsidRDefault="00CB01D7" w:rsidP="004E72FE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  <w:p w:rsidR="00CB01D7" w:rsidRDefault="00CB01D7" w:rsidP="004E72FE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  <w:p w:rsidR="00CB01D7" w:rsidRDefault="00CB01D7" w:rsidP="004E72FE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  <w:p w:rsidR="00CB01D7" w:rsidRDefault="00CB01D7" w:rsidP="004E72FE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  <w:p w:rsidR="00CB01D7" w:rsidRDefault="00CB01D7" w:rsidP="004E72FE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  <w:p w:rsidR="00CB01D7" w:rsidRDefault="00CB01D7" w:rsidP="004E72FE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  <w:p w:rsidR="00CB01D7" w:rsidRDefault="00CB01D7" w:rsidP="004E72FE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  <w:p w:rsidR="00CB01D7" w:rsidRDefault="00CB01D7" w:rsidP="004E72FE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  <w:p w:rsidR="00CB01D7" w:rsidRDefault="00CB01D7" w:rsidP="004E72FE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  <w:p w:rsidR="00CB01D7" w:rsidRDefault="00CB01D7" w:rsidP="004E72FE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  <w:p w:rsidR="00CB01D7" w:rsidRDefault="00CB01D7" w:rsidP="004E72FE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  <w:p w:rsidR="00CB01D7" w:rsidRDefault="00CB01D7" w:rsidP="004E72FE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  <w:p w:rsidR="00CB01D7" w:rsidRDefault="00CB01D7" w:rsidP="004E72FE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  <w:p w:rsidR="00CB01D7" w:rsidRDefault="00CB01D7" w:rsidP="004E72FE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  <w:p w:rsidR="00CB01D7" w:rsidRDefault="00CB01D7" w:rsidP="004E72FE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  <w:p w:rsidR="00CB01D7" w:rsidRDefault="00CB01D7" w:rsidP="004E72FE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  <w:p w:rsidR="00CB01D7" w:rsidRDefault="00CB01D7" w:rsidP="004E72FE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  <w:p w:rsidR="00CB01D7" w:rsidRDefault="00CB01D7" w:rsidP="004E72FE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  <w:p w:rsidR="00CB01D7" w:rsidRDefault="00CB01D7" w:rsidP="004E72FE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  <w:p w:rsidR="00CB01D7" w:rsidRDefault="00CB01D7" w:rsidP="004E72FE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  <w:p w:rsidR="00CB01D7" w:rsidRDefault="00CB01D7" w:rsidP="004E72FE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  <w:p w:rsidR="00CB01D7" w:rsidRDefault="00CB01D7" w:rsidP="004E72FE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  <w:p w:rsidR="00CB01D7" w:rsidRDefault="00CB01D7" w:rsidP="004E72FE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  <w:p w:rsidR="00CB01D7" w:rsidRDefault="00CB01D7" w:rsidP="004E72FE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  <w:p w:rsidR="00CB01D7" w:rsidRDefault="00CB01D7" w:rsidP="004E72FE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  <w:p w:rsidR="00CB01D7" w:rsidRDefault="009A7AB7" w:rsidP="004E72FE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5 минут</w:t>
            </w:r>
          </w:p>
          <w:p w:rsidR="00CB01D7" w:rsidRDefault="00CB01D7" w:rsidP="004E72FE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  <w:p w:rsidR="00CB01D7" w:rsidRDefault="00CB01D7" w:rsidP="004E72FE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  <w:p w:rsidR="00CB01D7" w:rsidRDefault="00CB01D7" w:rsidP="004E72FE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:rsidR="00001977" w:rsidRPr="00001977" w:rsidRDefault="00001977" w:rsidP="004E72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01977" w:rsidRDefault="00001977" w:rsidP="004E72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A7AB7" w:rsidRDefault="009A7AB7" w:rsidP="004E72FE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B01D7" w:rsidRDefault="00001977" w:rsidP="004E72FE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  <w:r w:rsidR="00212CB2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минут</w:t>
            </w:r>
          </w:p>
          <w:p w:rsidR="00677C5A" w:rsidRDefault="00677C5A" w:rsidP="004E72FE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77C5A" w:rsidRDefault="00677C5A" w:rsidP="004E72FE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77C5A" w:rsidRDefault="00677C5A" w:rsidP="004E72FE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77C5A" w:rsidRPr="00185169" w:rsidRDefault="00677C5A" w:rsidP="004E72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36E15" w:rsidRPr="00185169" w:rsidRDefault="00136E15" w:rsidP="004E72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A7AB7" w:rsidRDefault="009A7AB7" w:rsidP="004E72FE">
            <w:pPr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  <w:p w:rsidR="00185169" w:rsidRDefault="00185169" w:rsidP="004E72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5169" w:rsidRDefault="00185169" w:rsidP="004E72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5169" w:rsidRDefault="00185169" w:rsidP="004E72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5169" w:rsidRDefault="00185169" w:rsidP="004E72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5169" w:rsidRDefault="00185169" w:rsidP="004E72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5169" w:rsidRDefault="00185169" w:rsidP="004E72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5169" w:rsidRDefault="00185169" w:rsidP="004E72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A7AB7" w:rsidRPr="00001977" w:rsidRDefault="009A7AB7" w:rsidP="004E72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01977">
              <w:rPr>
                <w:rFonts w:ascii="Times New Roman" w:hAnsi="Times New Roman"/>
                <w:sz w:val="24"/>
                <w:szCs w:val="24"/>
                <w:lang w:val="kk-KZ"/>
              </w:rPr>
              <w:t>10 минут</w:t>
            </w:r>
          </w:p>
          <w:p w:rsidR="00677C5A" w:rsidRPr="00001977" w:rsidRDefault="00677C5A" w:rsidP="004E72FE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3544" w:type="pct"/>
            <w:gridSpan w:val="8"/>
          </w:tcPr>
          <w:p w:rsidR="00651452" w:rsidRDefault="008919E4" w:rsidP="004E72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81AA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 xml:space="preserve">ІІ.  </w:t>
            </w:r>
          </w:p>
          <w:p w:rsidR="00A05580" w:rsidRDefault="00842D90" w:rsidP="004E72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Әр топқа </w:t>
            </w:r>
            <w:r w:rsidRPr="00842D9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8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тапсырма беріледі. Тапсырма жауаптары Абай Құнанбаевтың </w:t>
            </w:r>
            <w:r w:rsidRPr="00842D9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175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жылдық мерей тойына байланысты мәң мағыланы сандармен алынған.</w:t>
            </w:r>
            <w:r w:rsidR="0064632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Әр оқушы </w:t>
            </w:r>
            <w:r w:rsidR="005F310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сәйкестендіру арқылы орындайды.</w:t>
            </w:r>
          </w:p>
          <w:p w:rsidR="00EC2E6C" w:rsidRDefault="00EC2E6C" w:rsidP="004E72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tbl>
            <w:tblPr>
              <w:tblStyle w:val="ab"/>
              <w:tblW w:w="7637" w:type="dxa"/>
              <w:tblLayout w:type="fixed"/>
              <w:tblLook w:val="04A0" w:firstRow="1" w:lastRow="0" w:firstColumn="1" w:lastColumn="0" w:noHBand="0" w:noVBand="1"/>
            </w:tblPr>
            <w:tblGrid>
              <w:gridCol w:w="2767"/>
              <w:gridCol w:w="1033"/>
              <w:gridCol w:w="3837"/>
            </w:tblGrid>
            <w:tr w:rsidR="00EC2E6C" w:rsidRPr="000B0D0E" w:rsidTr="00EC2E6C">
              <w:trPr>
                <w:trHeight w:val="926"/>
              </w:trPr>
              <w:tc>
                <w:tcPr>
                  <w:tcW w:w="2767" w:type="dxa"/>
                </w:tcPr>
                <w:p w:rsidR="00EC2E6C" w:rsidRPr="000B0D0E" w:rsidRDefault="00EC2E6C" w:rsidP="00A776E8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32"/>
                      <w:szCs w:val="24"/>
                      <w:lang w:val="en-US"/>
                    </w:rPr>
                  </w:pPr>
                  <w:r w:rsidRPr="000B0D0E">
                    <w:rPr>
                      <w:rFonts w:ascii="Times New Roman" w:hAnsi="Times New Roman"/>
                      <w:sz w:val="32"/>
                      <w:szCs w:val="24"/>
                    </w:rPr>
                    <w:t>1)</w:t>
                  </w:r>
                  <w:r w:rsidRPr="000B0D0E">
                    <w:rPr>
                      <w:rFonts w:ascii="Times New Roman" w:hAnsi="Times New Roman"/>
                      <w:sz w:val="32"/>
                      <w:szCs w:val="24"/>
                      <w:lang w:val="en-US"/>
                    </w:rPr>
                    <w:t>(</w:t>
                  </w:r>
                  <w:r w:rsidRPr="000B0D0E">
                    <w:rPr>
                      <w:rFonts w:ascii="Times New Roman" w:hAnsi="Times New Roman"/>
                      <w:sz w:val="32"/>
                      <w:szCs w:val="24"/>
                    </w:rPr>
                    <w:t>8</w:t>
                  </w:r>
                  <w:r w:rsidRPr="000B0D0E">
                    <w:rPr>
                      <w:rFonts w:ascii="Times New Roman" w:hAnsi="Times New Roman"/>
                      <w:sz w:val="32"/>
                      <w:szCs w:val="24"/>
                      <w:lang w:val="en-US"/>
                    </w:rPr>
                    <w:t>,1:27)*10=</w:t>
                  </w:r>
                </w:p>
              </w:tc>
              <w:tc>
                <w:tcPr>
                  <w:tcW w:w="1033" w:type="dxa"/>
                  <w:vMerge w:val="restart"/>
                </w:tcPr>
                <w:p w:rsidR="00EC2E6C" w:rsidRPr="000B0D0E" w:rsidRDefault="00EC2E6C" w:rsidP="00A776E8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8"/>
                      <w:szCs w:val="24"/>
                    </w:rPr>
                  </w:pPr>
                </w:p>
              </w:tc>
              <w:tc>
                <w:tcPr>
                  <w:tcW w:w="3837" w:type="dxa"/>
                </w:tcPr>
                <w:p w:rsidR="00EC2E6C" w:rsidRPr="000B0D0E" w:rsidRDefault="00EC2E6C" w:rsidP="00A776E8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8"/>
                      <w:szCs w:val="24"/>
                      <w:lang w:val="kk-KZ"/>
                    </w:rPr>
                  </w:pPr>
                  <w:r w:rsidRPr="000B0D0E">
                    <w:rPr>
                      <w:rFonts w:ascii="Times New Roman" w:hAnsi="Times New Roman"/>
                      <w:sz w:val="28"/>
                      <w:szCs w:val="24"/>
                      <w:lang w:val="kk-KZ"/>
                    </w:rPr>
                    <w:t>Семейдегі Ахмет Риза медресесінде неше жасынан бастап оқыды?</w:t>
                  </w:r>
                </w:p>
              </w:tc>
            </w:tr>
            <w:tr w:rsidR="00EC2E6C" w:rsidRPr="000B0D0E" w:rsidTr="00EC2E6C">
              <w:trPr>
                <w:trHeight w:val="897"/>
              </w:trPr>
              <w:tc>
                <w:tcPr>
                  <w:tcW w:w="2767" w:type="dxa"/>
                </w:tcPr>
                <w:p w:rsidR="00EC2E6C" w:rsidRPr="000B0D0E" w:rsidRDefault="00EC2E6C" w:rsidP="00A776E8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32"/>
                      <w:szCs w:val="24"/>
                      <w:lang w:val="en-US"/>
                    </w:rPr>
                  </w:pPr>
                  <w:r w:rsidRPr="000B0D0E">
                    <w:rPr>
                      <w:rFonts w:ascii="Times New Roman" w:hAnsi="Times New Roman"/>
                      <w:sz w:val="32"/>
                      <w:szCs w:val="24"/>
                      <w:lang w:val="en-US"/>
                    </w:rPr>
                    <w:t>2)(5,4:18)*10=</w:t>
                  </w:r>
                </w:p>
              </w:tc>
              <w:tc>
                <w:tcPr>
                  <w:tcW w:w="1033" w:type="dxa"/>
                  <w:vMerge/>
                </w:tcPr>
                <w:p w:rsidR="00EC2E6C" w:rsidRPr="000B0D0E" w:rsidRDefault="00EC2E6C" w:rsidP="00A776E8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8"/>
                      <w:szCs w:val="24"/>
                    </w:rPr>
                  </w:pPr>
                </w:p>
              </w:tc>
              <w:tc>
                <w:tcPr>
                  <w:tcW w:w="3837" w:type="dxa"/>
                </w:tcPr>
                <w:p w:rsidR="00EC2E6C" w:rsidRPr="000B0D0E" w:rsidRDefault="00EC2E6C" w:rsidP="00A776E8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8"/>
                      <w:szCs w:val="24"/>
                      <w:lang w:val="kk-KZ"/>
                    </w:rPr>
                  </w:pPr>
                  <w:r w:rsidRPr="000B0D0E">
                    <w:rPr>
                      <w:rFonts w:ascii="Times New Roman" w:hAnsi="Times New Roman"/>
                      <w:sz w:val="28"/>
                      <w:szCs w:val="24"/>
                      <w:lang w:val="kk-KZ"/>
                    </w:rPr>
                    <w:t>Абай Құнанбаев неше жасында ел басқару жұмысына араласқан?</w:t>
                  </w:r>
                </w:p>
              </w:tc>
            </w:tr>
            <w:tr w:rsidR="00EC2E6C" w:rsidRPr="000B0D0E" w:rsidTr="00EC2E6C">
              <w:trPr>
                <w:trHeight w:val="607"/>
              </w:trPr>
              <w:tc>
                <w:tcPr>
                  <w:tcW w:w="2767" w:type="dxa"/>
                </w:tcPr>
                <w:p w:rsidR="00EC2E6C" w:rsidRPr="000B0D0E" w:rsidRDefault="00EC2E6C" w:rsidP="00A776E8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32"/>
                      <w:szCs w:val="24"/>
                      <w:lang w:val="en-US"/>
                    </w:rPr>
                  </w:pPr>
                  <w:r w:rsidRPr="000B0D0E">
                    <w:rPr>
                      <w:rFonts w:ascii="Times New Roman" w:hAnsi="Times New Roman"/>
                      <w:sz w:val="32"/>
                      <w:szCs w:val="24"/>
                      <w:lang w:val="en-US"/>
                    </w:rPr>
                    <w:t>3)2:0,2=</w:t>
                  </w:r>
                </w:p>
              </w:tc>
              <w:tc>
                <w:tcPr>
                  <w:tcW w:w="1033" w:type="dxa"/>
                  <w:vMerge/>
                </w:tcPr>
                <w:p w:rsidR="00EC2E6C" w:rsidRPr="000B0D0E" w:rsidRDefault="00EC2E6C" w:rsidP="00A776E8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8"/>
                      <w:szCs w:val="24"/>
                    </w:rPr>
                  </w:pPr>
                </w:p>
              </w:tc>
              <w:tc>
                <w:tcPr>
                  <w:tcW w:w="3837" w:type="dxa"/>
                </w:tcPr>
                <w:p w:rsidR="00EC2E6C" w:rsidRPr="000B0D0E" w:rsidRDefault="00EC2E6C" w:rsidP="00A776E8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8"/>
                      <w:szCs w:val="24"/>
                      <w:lang w:val="kk-KZ"/>
                    </w:rPr>
                  </w:pPr>
                  <w:r w:rsidRPr="000B0D0E">
                    <w:rPr>
                      <w:rFonts w:ascii="Times New Roman" w:hAnsi="Times New Roman"/>
                      <w:sz w:val="28"/>
                      <w:szCs w:val="24"/>
                      <w:lang w:val="kk-KZ"/>
                    </w:rPr>
                    <w:t>Абай Құнанбаевтың неше жары болған?</w:t>
                  </w:r>
                </w:p>
              </w:tc>
            </w:tr>
            <w:tr w:rsidR="00EC2E6C" w:rsidRPr="000B0D0E" w:rsidTr="00EC2E6C">
              <w:trPr>
                <w:trHeight w:val="607"/>
              </w:trPr>
              <w:tc>
                <w:tcPr>
                  <w:tcW w:w="2767" w:type="dxa"/>
                </w:tcPr>
                <w:p w:rsidR="00EC2E6C" w:rsidRPr="000B0D0E" w:rsidRDefault="00EC2E6C" w:rsidP="00A776E8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32"/>
                      <w:szCs w:val="24"/>
                      <w:lang w:val="en-US"/>
                    </w:rPr>
                  </w:pPr>
                  <w:r w:rsidRPr="000B0D0E">
                    <w:rPr>
                      <w:rFonts w:ascii="Times New Roman" w:hAnsi="Times New Roman"/>
                      <w:sz w:val="32"/>
                      <w:szCs w:val="24"/>
                      <w:lang w:val="en-US"/>
                    </w:rPr>
                    <w:t>4)(0,8:8)*10=</w:t>
                  </w:r>
                </w:p>
              </w:tc>
              <w:tc>
                <w:tcPr>
                  <w:tcW w:w="1033" w:type="dxa"/>
                  <w:vMerge/>
                </w:tcPr>
                <w:p w:rsidR="00EC2E6C" w:rsidRPr="000B0D0E" w:rsidRDefault="00EC2E6C" w:rsidP="00A776E8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8"/>
                      <w:szCs w:val="24"/>
                    </w:rPr>
                  </w:pPr>
                </w:p>
              </w:tc>
              <w:tc>
                <w:tcPr>
                  <w:tcW w:w="3837" w:type="dxa"/>
                </w:tcPr>
                <w:p w:rsidR="00EC2E6C" w:rsidRPr="000B0D0E" w:rsidRDefault="00EC2E6C" w:rsidP="00A776E8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8"/>
                      <w:szCs w:val="24"/>
                      <w:lang w:val="kk-KZ"/>
                    </w:rPr>
                  </w:pPr>
                  <w:r w:rsidRPr="000B0D0E">
                    <w:rPr>
                      <w:rFonts w:ascii="Times New Roman" w:hAnsi="Times New Roman"/>
                      <w:sz w:val="28"/>
                      <w:szCs w:val="24"/>
                      <w:lang w:val="kk-KZ"/>
                    </w:rPr>
                    <w:t>Абай Құнанбаевтың неше баласы болған?</w:t>
                  </w:r>
                </w:p>
              </w:tc>
            </w:tr>
            <w:tr w:rsidR="00EC2E6C" w:rsidRPr="000B0D0E" w:rsidTr="00EC2E6C">
              <w:trPr>
                <w:trHeight w:val="607"/>
              </w:trPr>
              <w:tc>
                <w:tcPr>
                  <w:tcW w:w="2767" w:type="dxa"/>
                </w:tcPr>
                <w:p w:rsidR="00EC2E6C" w:rsidRPr="000B0D0E" w:rsidRDefault="00EC2E6C" w:rsidP="00A776E8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32"/>
                      <w:szCs w:val="24"/>
                      <w:lang w:val="en-US"/>
                    </w:rPr>
                  </w:pPr>
                  <w:r w:rsidRPr="000B0D0E">
                    <w:rPr>
                      <w:rFonts w:ascii="Times New Roman" w:hAnsi="Times New Roman"/>
                      <w:sz w:val="32"/>
                      <w:szCs w:val="24"/>
                      <w:lang w:val="en-US"/>
                    </w:rPr>
                    <w:t>5)(0,9:2)*100=</w:t>
                  </w:r>
                </w:p>
              </w:tc>
              <w:tc>
                <w:tcPr>
                  <w:tcW w:w="1033" w:type="dxa"/>
                  <w:vMerge/>
                </w:tcPr>
                <w:p w:rsidR="00EC2E6C" w:rsidRPr="000B0D0E" w:rsidRDefault="00EC2E6C" w:rsidP="00A776E8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8"/>
                      <w:szCs w:val="24"/>
                    </w:rPr>
                  </w:pPr>
                </w:p>
              </w:tc>
              <w:tc>
                <w:tcPr>
                  <w:tcW w:w="3837" w:type="dxa"/>
                </w:tcPr>
                <w:p w:rsidR="00EC2E6C" w:rsidRPr="000B0D0E" w:rsidRDefault="00EC2E6C" w:rsidP="00A776E8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8"/>
                      <w:szCs w:val="24"/>
                      <w:lang w:val="kk-KZ"/>
                    </w:rPr>
                  </w:pPr>
                  <w:r w:rsidRPr="000B0D0E">
                    <w:rPr>
                      <w:rFonts w:ascii="Times New Roman" w:hAnsi="Times New Roman"/>
                      <w:sz w:val="28"/>
                      <w:szCs w:val="24"/>
                      <w:lang w:val="kk-KZ"/>
                    </w:rPr>
                    <w:t>Абай Құнанбаевтың неше күйі болған?</w:t>
                  </w:r>
                </w:p>
              </w:tc>
            </w:tr>
            <w:tr w:rsidR="00EC2E6C" w:rsidRPr="000B0D0E" w:rsidTr="00EC2E6C">
              <w:trPr>
                <w:trHeight w:val="607"/>
              </w:trPr>
              <w:tc>
                <w:tcPr>
                  <w:tcW w:w="2767" w:type="dxa"/>
                </w:tcPr>
                <w:p w:rsidR="00EC2E6C" w:rsidRPr="000B0D0E" w:rsidRDefault="00EC2E6C" w:rsidP="00A776E8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32"/>
                      <w:szCs w:val="24"/>
                      <w:lang w:val="en-US"/>
                    </w:rPr>
                  </w:pPr>
                  <w:r w:rsidRPr="000B0D0E">
                    <w:rPr>
                      <w:rFonts w:ascii="Times New Roman" w:hAnsi="Times New Roman"/>
                      <w:sz w:val="32"/>
                      <w:szCs w:val="24"/>
                      <w:lang w:val="en-US"/>
                    </w:rPr>
                    <w:t>6)9:0,3=</w:t>
                  </w:r>
                </w:p>
              </w:tc>
              <w:tc>
                <w:tcPr>
                  <w:tcW w:w="1033" w:type="dxa"/>
                  <w:vMerge/>
                </w:tcPr>
                <w:p w:rsidR="00EC2E6C" w:rsidRPr="000B0D0E" w:rsidRDefault="00EC2E6C" w:rsidP="00A776E8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8"/>
                      <w:szCs w:val="24"/>
                    </w:rPr>
                  </w:pPr>
                </w:p>
              </w:tc>
              <w:tc>
                <w:tcPr>
                  <w:tcW w:w="3837" w:type="dxa"/>
                </w:tcPr>
                <w:p w:rsidR="00EC2E6C" w:rsidRPr="000B0D0E" w:rsidRDefault="00EC2E6C" w:rsidP="00A776E8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8"/>
                      <w:szCs w:val="24"/>
                    </w:rPr>
                  </w:pPr>
                  <w:r w:rsidRPr="000B0D0E">
                    <w:rPr>
                      <w:rFonts w:ascii="Times New Roman" w:hAnsi="Times New Roman"/>
                      <w:sz w:val="28"/>
                      <w:szCs w:val="24"/>
                      <w:lang w:val="kk-KZ"/>
                    </w:rPr>
                    <w:t>Абай Құнанбаевтың қаншадан астам әні  болған?</w:t>
                  </w:r>
                </w:p>
              </w:tc>
            </w:tr>
            <w:tr w:rsidR="00EC2E6C" w:rsidRPr="000B0D0E" w:rsidTr="00EC2E6C">
              <w:trPr>
                <w:trHeight w:val="578"/>
              </w:trPr>
              <w:tc>
                <w:tcPr>
                  <w:tcW w:w="2767" w:type="dxa"/>
                </w:tcPr>
                <w:p w:rsidR="00EC2E6C" w:rsidRPr="000B0D0E" w:rsidRDefault="00EC2E6C" w:rsidP="00A776E8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32"/>
                      <w:szCs w:val="24"/>
                      <w:lang w:val="en-US"/>
                    </w:rPr>
                  </w:pPr>
                  <w:r w:rsidRPr="000B0D0E">
                    <w:rPr>
                      <w:rFonts w:ascii="Times New Roman" w:hAnsi="Times New Roman"/>
                      <w:sz w:val="32"/>
                      <w:szCs w:val="24"/>
                      <w:lang w:val="en-US"/>
                    </w:rPr>
                    <w:t>7)(0,65:5)*100=</w:t>
                  </w:r>
                </w:p>
              </w:tc>
              <w:tc>
                <w:tcPr>
                  <w:tcW w:w="1033" w:type="dxa"/>
                  <w:vMerge/>
                </w:tcPr>
                <w:p w:rsidR="00EC2E6C" w:rsidRPr="000B0D0E" w:rsidRDefault="00EC2E6C" w:rsidP="00A776E8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8"/>
                      <w:szCs w:val="24"/>
                    </w:rPr>
                  </w:pPr>
                </w:p>
              </w:tc>
              <w:tc>
                <w:tcPr>
                  <w:tcW w:w="3837" w:type="dxa"/>
                </w:tcPr>
                <w:p w:rsidR="00EC2E6C" w:rsidRPr="000B0D0E" w:rsidRDefault="00EC2E6C" w:rsidP="00A776E8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8"/>
                      <w:szCs w:val="24"/>
                      <w:lang w:val="kk-KZ"/>
                    </w:rPr>
                  </w:pPr>
                  <w:r w:rsidRPr="000B0D0E">
                    <w:rPr>
                      <w:rFonts w:ascii="Times New Roman" w:hAnsi="Times New Roman"/>
                      <w:sz w:val="28"/>
                      <w:szCs w:val="24"/>
                      <w:lang w:val="kk-KZ"/>
                    </w:rPr>
                    <w:t>Абай Лермонтовтан қанша шығарма аударған?</w:t>
                  </w:r>
                </w:p>
              </w:tc>
            </w:tr>
            <w:tr w:rsidR="00EC2E6C" w:rsidRPr="000B0D0E" w:rsidTr="00EC2E6C">
              <w:trPr>
                <w:trHeight w:val="607"/>
              </w:trPr>
              <w:tc>
                <w:tcPr>
                  <w:tcW w:w="2767" w:type="dxa"/>
                </w:tcPr>
                <w:p w:rsidR="00EC2E6C" w:rsidRPr="000B0D0E" w:rsidRDefault="00EC2E6C" w:rsidP="00A776E8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32"/>
                      <w:szCs w:val="24"/>
                      <w:lang w:val="en-US"/>
                    </w:rPr>
                  </w:pPr>
                  <w:r w:rsidRPr="000B0D0E">
                    <w:rPr>
                      <w:rFonts w:ascii="Times New Roman" w:hAnsi="Times New Roman"/>
                      <w:sz w:val="32"/>
                      <w:szCs w:val="24"/>
                      <w:lang w:val="en-US"/>
                    </w:rPr>
                    <w:t>8)(24,3:9)*10=</w:t>
                  </w:r>
                </w:p>
              </w:tc>
              <w:tc>
                <w:tcPr>
                  <w:tcW w:w="1033" w:type="dxa"/>
                  <w:vMerge/>
                </w:tcPr>
                <w:p w:rsidR="00EC2E6C" w:rsidRPr="000B0D0E" w:rsidRDefault="00EC2E6C" w:rsidP="00A776E8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8"/>
                      <w:szCs w:val="24"/>
                    </w:rPr>
                  </w:pPr>
                </w:p>
              </w:tc>
              <w:tc>
                <w:tcPr>
                  <w:tcW w:w="3837" w:type="dxa"/>
                </w:tcPr>
                <w:p w:rsidR="00EC2E6C" w:rsidRPr="000B0D0E" w:rsidRDefault="00EC2E6C" w:rsidP="00A776E8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8"/>
                      <w:szCs w:val="24"/>
                      <w:lang w:val="kk-KZ"/>
                    </w:rPr>
                  </w:pPr>
                  <w:r w:rsidRPr="000B0D0E">
                    <w:rPr>
                      <w:rFonts w:ascii="Times New Roman" w:hAnsi="Times New Roman"/>
                      <w:sz w:val="28"/>
                      <w:szCs w:val="24"/>
                      <w:lang w:val="kk-KZ"/>
                    </w:rPr>
                    <w:t>Абай Құнанбаевтың қанша қара сөзі бар?</w:t>
                  </w:r>
                </w:p>
              </w:tc>
            </w:tr>
          </w:tbl>
          <w:p w:rsidR="00842D90" w:rsidRPr="00EC2E6C" w:rsidRDefault="00842D90" w:rsidP="004E72FE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677C5A" w:rsidRDefault="00677C5A" w:rsidP="004E72F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77C5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Қалыптастырушы бағалау: </w:t>
            </w:r>
          </w:p>
          <w:p w:rsidR="005C588D" w:rsidRPr="005C588D" w:rsidRDefault="005C588D" w:rsidP="004E72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1. </w:t>
            </w:r>
            <w:r w:rsidRPr="005C588D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Ондық бөлшекті натурал санға бөлу </w:t>
            </w: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кезінде б</w:t>
            </w:r>
            <w:r w:rsidRPr="005C588D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өліндіге үтірді </w:t>
            </w:r>
            <w:r w:rsidR="00156775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қай кезде қоямыз?</w:t>
            </w:r>
          </w:p>
          <w:p w:rsidR="005C588D" w:rsidRPr="005C588D" w:rsidRDefault="005C588D" w:rsidP="004E72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2. Қай кезде</w:t>
            </w:r>
            <w:r w:rsidRPr="005C588D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бөлінді нөл бүтінмен басталады</w:t>
            </w: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?</w:t>
            </w:r>
          </w:p>
          <w:p w:rsidR="00A078F8" w:rsidRDefault="00185169" w:rsidP="004E72FE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Оқушылар енді орнымызды түстер арқылы ауыстырайық.</w:t>
            </w:r>
          </w:p>
          <w:p w:rsidR="00185169" w:rsidRDefault="00185169" w:rsidP="004E72FE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І топ сары</w:t>
            </w:r>
          </w:p>
          <w:p w:rsidR="00185169" w:rsidRDefault="00185169" w:rsidP="004E72FE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ІІ топ жасыл</w:t>
            </w:r>
          </w:p>
          <w:p w:rsidR="00185169" w:rsidRPr="00185169" w:rsidRDefault="00185169" w:rsidP="004E72FE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ІІІ топ қызыл</w:t>
            </w:r>
          </w:p>
          <w:p w:rsidR="004331C3" w:rsidRDefault="00A05580" w:rsidP="004E72FE">
            <w:pPr>
              <w:pStyle w:val="a3"/>
              <w:shd w:val="clear" w:color="auto" w:fill="FFFFFF"/>
              <w:spacing w:before="0" w:beforeAutospacing="0" w:after="135" w:afterAutospacing="0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Жұптық </w:t>
            </w:r>
            <w:r w:rsidR="004331C3" w:rsidRPr="00B561A7">
              <w:rPr>
                <w:b/>
                <w:lang w:val="kk-KZ"/>
              </w:rPr>
              <w:t xml:space="preserve"> жұмыс</w:t>
            </w:r>
            <w:r w:rsidR="00185169">
              <w:rPr>
                <w:b/>
                <w:lang w:val="kk-KZ"/>
              </w:rPr>
              <w:t xml:space="preserve"> . Қасымыздағы отырған көршімізбен бірге орындаймыз.</w:t>
            </w:r>
          </w:p>
          <w:p w:rsidR="004F6CD7" w:rsidRDefault="004F6CD7" w:rsidP="004E72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C2E6C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A9B83EE" wp14:editId="5B20F6F5">
                      <wp:simplePos x="0" y="0"/>
                      <wp:positionH relativeFrom="column">
                        <wp:posOffset>3548380</wp:posOffset>
                      </wp:positionH>
                      <wp:positionV relativeFrom="paragraph">
                        <wp:posOffset>320675</wp:posOffset>
                      </wp:positionV>
                      <wp:extent cx="2202180" cy="522605"/>
                      <wp:effectExtent l="0" t="0" r="0" b="0"/>
                      <wp:wrapNone/>
                      <wp:docPr id="6" name="Text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2180" cy="52260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EC2E6C" w:rsidRDefault="004F6CD7" w:rsidP="00EC2E6C">
                                  <w:pPr>
                                    <w:pStyle w:val="a3"/>
                                    <w:spacing w:before="0" w:beforeAutospacing="0" w:after="0" w:afterAutospacing="0"/>
                                  </w:pPr>
                                  <m:oMathPara>
                                    <m:oMathParaPr>
                                      <m:jc m:val="centerGroup"/>
                                    </m:oMathParaPr>
                                    <m:oMath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m:t>3)1,44</m:t>
                                      </m:r>
                                      <m:r>
                                        <w:rPr>
                                          <w:rFonts w:ascii="Cambria Math" w:eastAsia="Cambria Math" w:hAnsi="Cambria Math" w:cstheme="minorBidi"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m:t>÷0,3==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5" o:spid="_x0000_s1026" type="#_x0000_t202" style="position:absolute;margin-left:279.4pt;margin-top:25.25pt;width:173.4pt;height:41.15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" filled="f" stroked="f">
                      <v:textbox style="mso-fit-shape-to-text:t">
                        <w:txbxContent>
                          <w:p w:rsidR="00EC2E6C" w:rsidRDefault="004F6CD7" w:rsidP="00EC2E6C">
                            <w:pPr>
                              <w:pStyle w:val="a3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m:t>3)</m:t>
                                </m:r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m:t>1,44</m:t>
                                </m:r>
                                <m:r>
                                  <w:rPr>
                                    <w:rFonts w:ascii="Cambria Math" w:eastAsia="Cambria Math" w:hAnsi="Cambria Math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m:t>÷0,3</m:t>
                                </m:r>
                                <m:r>
                                  <w:rPr>
                                    <w:rFonts w:ascii="Cambria Math" w:eastAsia="Cambria Math" w:hAnsi="Cambria Math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m:t>=</m:t>
                                </m:r>
                                <m:r>
                                  <w:rPr>
                                    <w:rFonts w:ascii="Cambria Math" w:eastAsia="Cambria Math" w:hAnsi="Cambria Math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m:t>=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C2E6C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AAF095F" wp14:editId="4807385C">
                      <wp:simplePos x="0" y="0"/>
                      <wp:positionH relativeFrom="column">
                        <wp:posOffset>1860550</wp:posOffset>
                      </wp:positionH>
                      <wp:positionV relativeFrom="paragraph">
                        <wp:posOffset>310515</wp:posOffset>
                      </wp:positionV>
                      <wp:extent cx="1684020" cy="584200"/>
                      <wp:effectExtent l="0" t="0" r="0" b="0"/>
                      <wp:wrapNone/>
                      <wp:docPr id="5" name="Text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84020" cy="5842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EC2E6C" w:rsidRPr="00EC2E6C" w:rsidRDefault="004F6CD7" w:rsidP="00EC2E6C">
                                  <w:pPr>
                                    <w:pStyle w:val="a3"/>
                                    <w:spacing w:before="0" w:beforeAutospacing="0" w:after="0" w:afterAutospacing="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ParaPr>
                                      <m:jc m:val="centerGroup"/>
                                    </m:oMathParaPr>
                                    <m:oMath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m:t>2)0,096</m:t>
                                      </m:r>
                                      <m:r>
                                        <w:rPr>
                                          <w:rFonts w:ascii="Cambria Math" w:eastAsia="Cambria Math" w:hAnsi="Cambria Math" w:cstheme="minorBidi"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</w:rPr>
                                        <m:t>÷0,2=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Box 4" o:spid="_x0000_s1027" type="#_x0000_t202" style="position:absolute;margin-left:146.5pt;margin-top:24.45pt;width:132.6pt;height:4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" filled="f" stroked="f">
                      <v:textbox style="mso-fit-shape-to-text:t">
                        <w:txbxContent>
                          <w:p w:rsidR="00EC2E6C" w:rsidRPr="00EC2E6C" w:rsidRDefault="004F6CD7" w:rsidP="00EC2E6C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m:t>2)</m:t>
                                </m:r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m:t>0,096</m:t>
                                </m:r>
                                <m:r>
                                  <w:rPr>
                                    <w:rFonts w:ascii="Cambria Math" w:eastAsia="Cambria Math" w:hAnsi="Cambria Math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m:t>÷0,2=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C2E6C" w:rsidRPr="00EC2E6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  <w:t>Бөлуді орында және дұрыс жауапты таңда</w:t>
            </w:r>
            <w:r w:rsidR="00EC2E6C" w:rsidRPr="00EC2E6C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:rsidR="009A7AB7" w:rsidRDefault="00EC2E6C" w:rsidP="004E72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C2E6C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809F9C3" wp14:editId="11BF8D9A">
                      <wp:simplePos x="0" y="0"/>
                      <wp:positionH relativeFrom="column">
                        <wp:posOffset>128303</wp:posOffset>
                      </wp:positionH>
                      <wp:positionV relativeFrom="paragraph">
                        <wp:posOffset>-6718</wp:posOffset>
                      </wp:positionV>
                      <wp:extent cx="1732548" cy="409074"/>
                      <wp:effectExtent l="0" t="0" r="0" b="0"/>
                      <wp:wrapNone/>
                      <wp:docPr id="4" name="Text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2548" cy="40907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EC2E6C" w:rsidRDefault="004F6CD7" w:rsidP="00EC2E6C">
                                  <w:pPr>
                                    <w:pStyle w:val="a3"/>
                                    <w:spacing w:before="0" w:beforeAutospacing="0" w:after="0" w:afterAutospacing="0"/>
                                    <w:rPr>
                                      <w:rFonts w:asciiTheme="minorHAnsi" w:eastAsiaTheme="minorEastAsia" w:hAnsiTheme="minorHAnsi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7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Theme="minorHAnsi" w:eastAsiaTheme="minorEastAsia" w:hAnsiTheme="minorHAnsi" w:cstheme="minorBidi"/>
                                      <w:iCs/>
                                      <w:color w:val="000000" w:themeColor="text1"/>
                                      <w:kern w:val="24"/>
                                      <w:sz w:val="28"/>
                                      <w:szCs w:val="72"/>
                                    </w:rPr>
                                    <w:t>1)</w:t>
                                  </w:r>
                                  <m:oMath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72"/>
                                      </w:rPr>
                                      <m:t>0,0108</m:t>
                                    </m:r>
                                    <m:r>
                                      <w:rPr>
                                        <w:rFonts w:ascii="Cambria Math" w:eastAsia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72"/>
                                      </w:rPr>
                                      <m:t>÷0,03=</m:t>
                                    </m:r>
                                  </m:oMath>
                                </w:p>
                                <w:p w:rsidR="006E09EA" w:rsidRPr="006E09EA" w:rsidRDefault="006E09EA" w:rsidP="00EC2E6C">
                                  <w:pPr>
                                    <w:pStyle w:val="a3"/>
                                    <w:spacing w:before="0" w:beforeAutospacing="0" w:after="0" w:afterAutospacing="0"/>
                                    <w:rPr>
                                      <w:sz w:val="8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3" o:spid="_x0000_s1028" type="#_x0000_t202" style="position:absolute;margin-left:10.1pt;margin-top:-.55pt;width:136.4pt;height:32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" filled="f" stroked="f">
                      <v:textbox>
                        <w:txbxContent>
                          <w:p w:rsidR="00EC2E6C" w:rsidRDefault="004F6CD7" w:rsidP="00EC2E6C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asciiTheme="minorHAnsi" w:eastAsiaTheme="minorEastAsia" w:hAnsiTheme="minorHAnsi" w:cstheme="minorBidi"/>
                                <w:color w:val="000000" w:themeColor="text1"/>
                                <w:kern w:val="24"/>
                                <w:sz w:val="28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Theme="minorHAnsi" w:eastAsiaTheme="minorEastAsia" w:hAnsiTheme="minorHAnsi" w:cstheme="minorBidi"/>
                                <w:iCs/>
                                <w:color w:val="000000" w:themeColor="text1"/>
                                <w:kern w:val="24"/>
                                <w:sz w:val="28"/>
                                <w:szCs w:val="72"/>
                              </w:rPr>
                              <w:t>1)</w:t>
                            </w:r>
                            <m:oMath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72"/>
                                </w:rPr>
                                <m:t>0,0108</m:t>
                              </m:r>
                              <m:r>
                                <w:rPr>
                                  <w:rFonts w:ascii="Cambria Math" w:eastAsia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72"/>
                                </w:rPr>
                                <m:t>÷0,03=</m:t>
                              </m:r>
                            </m:oMath>
                          </w:p>
                          <w:p w:rsidR="006E09EA" w:rsidRPr="006E09EA" w:rsidRDefault="006E09EA" w:rsidP="00EC2E6C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sz w:val="8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A7AB7" w:rsidRDefault="00185169" w:rsidP="004E72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Қ.Б. Қызыл және сары түсті таяқшалар арқылы дұрыс ,дұрыс емесін анықтау.</w:t>
            </w:r>
          </w:p>
          <w:p w:rsidR="0020665B" w:rsidRPr="005B786E" w:rsidRDefault="0020665B" w:rsidP="004E72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F6CD7" w:rsidRDefault="004F6CD7" w:rsidP="004E72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 xml:space="preserve"> </w:t>
            </w:r>
            <w:r w:rsidR="00185169" w:rsidRPr="0046029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ІІІ тапсырма.</w:t>
            </w:r>
            <w:r w:rsidR="0018516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Оқулықпен жұмыс </w:t>
            </w:r>
            <w:r w:rsidR="009A7AB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№884</w:t>
            </w:r>
            <w:r w:rsidR="0018516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Оқушылар өз еріктерімен есеп шартына дискриптор құру.</w:t>
            </w:r>
          </w:p>
          <w:p w:rsidR="00655972" w:rsidRPr="00655972" w:rsidRDefault="00655972" w:rsidP="00655972">
            <w:pPr>
              <w:pStyle w:val="a6"/>
              <w:numPr>
                <w:ilvl w:val="0"/>
                <w:numId w:val="49"/>
              </w:numPr>
              <w:rPr>
                <w:rFonts w:ascii="Times New Roman" w:hAnsi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/>
                <w:sz w:val="28"/>
                <w:szCs w:val="24"/>
                <w:lang w:val="kk-KZ"/>
              </w:rPr>
              <w:t>(4,23-2,34):21</w:t>
            </w:r>
            <w:r>
              <w:rPr>
                <w:rFonts w:ascii="Times New Roman" w:hAnsi="Times New Roman"/>
                <w:sz w:val="28"/>
                <w:szCs w:val="24"/>
                <w:lang w:val="en-US"/>
              </w:rPr>
              <w:t>=0,09</w:t>
            </w:r>
          </w:p>
          <w:p w:rsidR="00136E15" w:rsidRPr="00185169" w:rsidRDefault="00655972" w:rsidP="004E72FE">
            <w:pPr>
              <w:pStyle w:val="a6"/>
              <w:numPr>
                <w:ilvl w:val="0"/>
                <w:numId w:val="49"/>
              </w:numPr>
              <w:rPr>
                <w:rFonts w:ascii="Times New Roman" w:hAnsi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/>
                <w:sz w:val="28"/>
                <w:szCs w:val="24"/>
                <w:lang w:val="kk-KZ"/>
              </w:rPr>
              <w:t>(50-8,6):</w:t>
            </w:r>
            <w:r>
              <w:rPr>
                <w:rFonts w:ascii="Times New Roman" w:hAnsi="Times New Roman"/>
                <w:sz w:val="28"/>
                <w:szCs w:val="24"/>
                <w:lang w:val="en-US"/>
              </w:rPr>
              <w:t>92</w:t>
            </w:r>
            <w:r w:rsidR="00136E15" w:rsidRPr="00185169">
              <w:rPr>
                <w:rFonts w:ascii="Times New Roman" w:hAnsi="Times New Roman"/>
                <w:sz w:val="28"/>
                <w:szCs w:val="24"/>
                <w:lang w:val="kk-KZ"/>
              </w:rPr>
              <w:t>=</w:t>
            </w:r>
            <w:r>
              <w:rPr>
                <w:rFonts w:ascii="Times New Roman" w:hAnsi="Times New Roman"/>
                <w:sz w:val="28"/>
                <w:szCs w:val="24"/>
                <w:lang w:val="en-US"/>
              </w:rPr>
              <w:t>0,45</w:t>
            </w:r>
          </w:p>
          <w:p w:rsidR="00646321" w:rsidRPr="006E09EA" w:rsidRDefault="00136E15" w:rsidP="006E09EA">
            <w:pPr>
              <w:pStyle w:val="a6"/>
              <w:numPr>
                <w:ilvl w:val="0"/>
                <w:numId w:val="49"/>
              </w:numPr>
              <w:rPr>
                <w:rFonts w:ascii="Times New Roman" w:hAnsi="Times New Roman"/>
                <w:sz w:val="28"/>
                <w:szCs w:val="24"/>
                <w:lang w:val="kk-KZ"/>
              </w:rPr>
            </w:pPr>
            <w:r w:rsidRPr="00185169">
              <w:rPr>
                <w:rFonts w:ascii="Times New Roman" w:hAnsi="Times New Roman"/>
                <w:sz w:val="28"/>
                <w:szCs w:val="24"/>
                <w:lang w:val="kk-KZ"/>
              </w:rPr>
              <w:t>(65,97-0,45):52=</w:t>
            </w:r>
            <w:r w:rsidR="00655972">
              <w:rPr>
                <w:rFonts w:ascii="Times New Roman" w:hAnsi="Times New Roman"/>
                <w:sz w:val="28"/>
                <w:szCs w:val="24"/>
                <w:lang w:val="en-US"/>
              </w:rPr>
              <w:t>1,26</w:t>
            </w:r>
          </w:p>
          <w:tbl>
            <w:tblPr>
              <w:tblpPr w:leftFromText="180" w:rightFromText="180" w:vertAnchor="text" w:horzAnchor="margin" w:tblpY="17"/>
              <w:tblOverlap w:val="never"/>
              <w:tblW w:w="7748" w:type="dxa"/>
              <w:tblBorders>
                <w:top w:val="single" w:sz="12" w:space="0" w:color="2976A4"/>
                <w:left w:val="single" w:sz="8" w:space="0" w:color="2976A4"/>
                <w:bottom w:val="single" w:sz="12" w:space="0" w:color="2976A4"/>
                <w:right w:val="single" w:sz="8" w:space="0" w:color="2976A4"/>
                <w:insideH w:val="single" w:sz="8" w:space="0" w:color="2976A4"/>
                <w:insideV w:val="single" w:sz="8" w:space="0" w:color="2976A4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354"/>
              <w:gridCol w:w="6394"/>
            </w:tblGrid>
            <w:tr w:rsidR="00136E15" w:rsidRPr="009A7AB7" w:rsidTr="00136E15">
              <w:trPr>
                <w:cantSplit/>
                <w:trHeight w:val="408"/>
              </w:trPr>
              <w:tc>
                <w:tcPr>
                  <w:tcW w:w="874" w:type="pct"/>
                  <w:tcBorders>
                    <w:top w:val="single" w:sz="12" w:space="0" w:color="2976A4"/>
                    <w:left w:val="single" w:sz="8" w:space="0" w:color="2976A4"/>
                    <w:bottom w:val="single" w:sz="8" w:space="0" w:color="2976A4"/>
                    <w:right w:val="single" w:sz="8" w:space="0" w:color="2976A4"/>
                  </w:tcBorders>
                  <w:hideMark/>
                </w:tcPr>
                <w:p w:rsidR="00136E15" w:rsidRPr="009A7AB7" w:rsidRDefault="00136E15" w:rsidP="004E72F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lang w:val="kk-KZ" w:eastAsia="en-US"/>
                    </w:rPr>
                  </w:pPr>
                  <w:r w:rsidRPr="009A7AB7">
                    <w:rPr>
                      <w:rFonts w:ascii="Times New Roman" w:hAnsi="Times New Roman"/>
                      <w:b/>
                      <w:sz w:val="24"/>
                      <w:lang w:val="kk-KZ" w:eastAsia="en-US"/>
                    </w:rPr>
                    <w:t>Дағдылар</w:t>
                  </w:r>
                </w:p>
              </w:tc>
              <w:tc>
                <w:tcPr>
                  <w:tcW w:w="4126" w:type="pct"/>
                  <w:tcBorders>
                    <w:top w:val="single" w:sz="12" w:space="0" w:color="2976A4"/>
                    <w:left w:val="single" w:sz="8" w:space="0" w:color="2976A4"/>
                    <w:bottom w:val="single" w:sz="8" w:space="0" w:color="2976A4"/>
                    <w:right w:val="single" w:sz="8" w:space="0" w:color="2976A4"/>
                  </w:tcBorders>
                  <w:hideMark/>
                </w:tcPr>
                <w:p w:rsidR="00136E15" w:rsidRPr="009A7AB7" w:rsidRDefault="00136E15" w:rsidP="004E72F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lang w:val="kk-KZ" w:eastAsia="en-US"/>
                    </w:rPr>
                  </w:pPr>
                  <w:r w:rsidRPr="009A7AB7">
                    <w:rPr>
                      <w:rFonts w:ascii="Times New Roman" w:hAnsi="Times New Roman"/>
                      <w:b/>
                      <w:sz w:val="24"/>
                      <w:lang w:val="kk-KZ" w:eastAsia="en-US"/>
                    </w:rPr>
                    <w:t>Бағалау критерийлері</w:t>
                  </w:r>
                </w:p>
              </w:tc>
            </w:tr>
            <w:tr w:rsidR="00136E15" w:rsidRPr="00A776E8" w:rsidTr="00136E15">
              <w:trPr>
                <w:cantSplit/>
                <w:trHeight w:val="383"/>
              </w:trPr>
              <w:tc>
                <w:tcPr>
                  <w:tcW w:w="874" w:type="pct"/>
                  <w:tcBorders>
                    <w:top w:val="single" w:sz="4" w:space="0" w:color="auto"/>
                    <w:left w:val="single" w:sz="8" w:space="0" w:color="2976A4"/>
                    <w:bottom w:val="single" w:sz="4" w:space="0" w:color="auto"/>
                    <w:right w:val="single" w:sz="8" w:space="0" w:color="2976A4"/>
                  </w:tcBorders>
                </w:tcPr>
                <w:p w:rsidR="00136E15" w:rsidRPr="009A7AB7" w:rsidRDefault="00136E15" w:rsidP="004E72F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lang w:val="kk-KZ" w:eastAsia="en-US"/>
                    </w:rPr>
                  </w:pPr>
                  <w:r w:rsidRPr="009A7AB7">
                    <w:rPr>
                      <w:rFonts w:ascii="Times New Roman" w:hAnsi="Times New Roman"/>
                      <w:b/>
                      <w:sz w:val="24"/>
                      <w:lang w:val="kk-KZ" w:eastAsia="en-US"/>
                    </w:rPr>
                    <w:t>Білу</w:t>
                  </w:r>
                </w:p>
                <w:p w:rsidR="00136E15" w:rsidRPr="009A7AB7" w:rsidRDefault="00136E15" w:rsidP="004E72F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lang w:val="kk-KZ" w:eastAsia="en-US"/>
                    </w:rPr>
                  </w:pPr>
                </w:p>
              </w:tc>
              <w:tc>
                <w:tcPr>
                  <w:tcW w:w="4126" w:type="pct"/>
                  <w:tcBorders>
                    <w:top w:val="single" w:sz="4" w:space="0" w:color="auto"/>
                    <w:left w:val="single" w:sz="8" w:space="0" w:color="2976A4"/>
                    <w:bottom w:val="single" w:sz="4" w:space="0" w:color="auto"/>
                    <w:right w:val="single" w:sz="8" w:space="0" w:color="2976A4"/>
                  </w:tcBorders>
                  <w:hideMark/>
                </w:tcPr>
                <w:p w:rsidR="00136E15" w:rsidRPr="009A7AB7" w:rsidRDefault="00136E15" w:rsidP="004E72F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lang w:val="kk-KZ" w:eastAsia="en-US"/>
                    </w:rPr>
                  </w:pPr>
                  <w:r w:rsidRPr="009A7AB7">
                    <w:rPr>
                      <w:rFonts w:ascii="Times New Roman" w:hAnsi="Times New Roman"/>
                      <w:sz w:val="24"/>
                      <w:szCs w:val="24"/>
                      <w:lang w:val="kk-KZ" w:eastAsia="en-US"/>
                    </w:rPr>
                    <w:t>Ондық бөлшекті натурал санға және ондық бөлшекке бөлу әдісін біледі</w:t>
                  </w:r>
                </w:p>
              </w:tc>
            </w:tr>
            <w:tr w:rsidR="00136E15" w:rsidRPr="00A776E8" w:rsidTr="00136E15">
              <w:trPr>
                <w:cantSplit/>
                <w:trHeight w:val="376"/>
              </w:trPr>
              <w:tc>
                <w:tcPr>
                  <w:tcW w:w="874" w:type="pct"/>
                  <w:tcBorders>
                    <w:top w:val="single" w:sz="4" w:space="0" w:color="auto"/>
                    <w:left w:val="single" w:sz="8" w:space="0" w:color="2976A4"/>
                    <w:bottom w:val="single" w:sz="4" w:space="0" w:color="auto"/>
                    <w:right w:val="single" w:sz="8" w:space="0" w:color="2976A4"/>
                  </w:tcBorders>
                  <w:hideMark/>
                </w:tcPr>
                <w:p w:rsidR="00136E15" w:rsidRPr="009A7AB7" w:rsidRDefault="00136E15" w:rsidP="004E72F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lang w:val="kk-KZ" w:eastAsia="en-US"/>
                    </w:rPr>
                  </w:pPr>
                  <w:r w:rsidRPr="009A7AB7">
                    <w:rPr>
                      <w:rFonts w:ascii="Times New Roman" w:hAnsi="Times New Roman"/>
                      <w:b/>
                      <w:sz w:val="24"/>
                      <w:lang w:val="kk-KZ" w:eastAsia="en-US"/>
                    </w:rPr>
                    <w:t>Қолдану</w:t>
                  </w:r>
                </w:p>
              </w:tc>
              <w:tc>
                <w:tcPr>
                  <w:tcW w:w="4126" w:type="pct"/>
                  <w:tcBorders>
                    <w:top w:val="single" w:sz="4" w:space="0" w:color="auto"/>
                    <w:left w:val="single" w:sz="8" w:space="0" w:color="2976A4"/>
                    <w:bottom w:val="single" w:sz="4" w:space="0" w:color="auto"/>
                    <w:right w:val="single" w:sz="8" w:space="0" w:color="2976A4"/>
                  </w:tcBorders>
                  <w:hideMark/>
                </w:tcPr>
                <w:p w:rsidR="00136E15" w:rsidRPr="009A7AB7" w:rsidRDefault="00136E15" w:rsidP="004E72FE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  <w:lang w:val="kk-KZ" w:eastAsia="en-US"/>
                    </w:rPr>
                  </w:pPr>
                  <w:r w:rsidRPr="009A7AB7">
                    <w:rPr>
                      <w:rFonts w:ascii="Times New Roman" w:hAnsi="Times New Roman"/>
                      <w:sz w:val="24"/>
                      <w:szCs w:val="24"/>
                      <w:lang w:val="kk-KZ" w:eastAsia="en-US"/>
                    </w:rPr>
                    <w:t>Ондық бөлшекті натурал санға және ондық бөлшекке бөлуді орындай алады</w:t>
                  </w:r>
                </w:p>
              </w:tc>
            </w:tr>
          </w:tbl>
          <w:p w:rsidR="004F6CD7" w:rsidRPr="0020665B" w:rsidRDefault="004F6CD7" w:rsidP="004E72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5169" w:rsidRDefault="00185169" w:rsidP="004E72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Кері байланыс: </w:t>
            </w:r>
            <w:r w:rsidRPr="0018516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Kahoot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программасы арқылы барлық топтарға сұрақ –жауап;</w:t>
            </w:r>
          </w:p>
          <w:p w:rsidR="00646321" w:rsidRPr="004E72FE" w:rsidRDefault="00646321" w:rsidP="004E72FE">
            <w:pPr>
              <w:pStyle w:val="a6"/>
              <w:numPr>
                <w:ilvl w:val="0"/>
                <w:numId w:val="50"/>
              </w:num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E72FE">
              <w:rPr>
                <w:rFonts w:ascii="Times New Roman" w:hAnsi="Times New Roman"/>
                <w:sz w:val="24"/>
                <w:szCs w:val="24"/>
                <w:lang w:val="kk-KZ"/>
              </w:rPr>
              <w:t>Семейдегі Ахмет Риза медресесінде неше жасынан бастап оқыды?</w:t>
            </w:r>
          </w:p>
          <w:p w:rsidR="004E72FE" w:rsidRPr="004E72FE" w:rsidRDefault="00646321" w:rsidP="004E72FE">
            <w:pPr>
              <w:pStyle w:val="a6"/>
              <w:numPr>
                <w:ilvl w:val="0"/>
                <w:numId w:val="50"/>
              </w:numPr>
              <w:rPr>
                <w:rStyle w:val="ac"/>
                <w:rFonts w:ascii="Times New Roman" w:hAnsi="Times New Roman"/>
                <w:color w:val="auto"/>
                <w:sz w:val="24"/>
                <w:szCs w:val="24"/>
                <w:u w:val="none"/>
                <w:lang w:val="kk-KZ"/>
              </w:rPr>
            </w:pPr>
            <w:r w:rsidRPr="004E72FE">
              <w:rPr>
                <w:rFonts w:ascii="Times New Roman" w:hAnsi="Times New Roman"/>
                <w:sz w:val="24"/>
                <w:szCs w:val="24"/>
                <w:lang w:val="kk-KZ"/>
              </w:rPr>
              <w:t>Абай Лермонтовтан қанша шығарма аударған?</w:t>
            </w:r>
            <w:r w:rsidR="004E72FE" w:rsidRPr="004E72FE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4E72FE" w:rsidRPr="004E72FE">
              <w:rPr>
                <w:rFonts w:ascii="Times New Roman" w:hAnsi="Times New Roman"/>
                <w:sz w:val="24"/>
                <w:szCs w:val="24"/>
                <w:lang w:val="kk-KZ"/>
              </w:rPr>
              <w:instrText xml:space="preserve"> HYPERLINK "javascript:void(0)" </w:instrText>
            </w:r>
            <w:r w:rsidR="004E72FE" w:rsidRPr="004E72FE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</w:p>
          <w:p w:rsidR="004E72FE" w:rsidRPr="004E72FE" w:rsidRDefault="004E72FE" w:rsidP="004E72FE">
            <w:pPr>
              <w:pStyle w:val="a6"/>
              <w:numPr>
                <w:ilvl w:val="0"/>
                <w:numId w:val="50"/>
              </w:numPr>
              <w:rPr>
                <w:rStyle w:val="ac"/>
                <w:rFonts w:ascii="Times New Roman" w:hAnsi="Times New Roman"/>
                <w:color w:val="auto"/>
                <w:sz w:val="24"/>
                <w:szCs w:val="24"/>
                <w:u w:val="none"/>
              </w:rPr>
            </w:pPr>
            <w:r w:rsidRPr="004E72FE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Pr="004E72F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4E72FE">
              <w:rPr>
                <w:rFonts w:ascii="Times New Roman" w:hAnsi="Times New Roman"/>
                <w:sz w:val="24"/>
                <w:szCs w:val="24"/>
              </w:rPr>
              <w:t>Дұрыс жауабын тандаңыз: 12,04:4=</w:t>
            </w:r>
            <w:r w:rsidR="00646321" w:rsidRPr="004E72FE">
              <w:rPr>
                <w:rFonts w:ascii="Times New Roman" w:hAnsi="Times New Roman"/>
                <w:sz w:val="24"/>
                <w:szCs w:val="24"/>
                <w:lang w:val="kk-KZ"/>
              </w:rPr>
              <w:t>?</w:t>
            </w:r>
            <w:r w:rsidRPr="004E72FE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4E72FE">
              <w:rPr>
                <w:rFonts w:ascii="Times New Roman" w:hAnsi="Times New Roman"/>
                <w:sz w:val="24"/>
                <w:szCs w:val="24"/>
              </w:rPr>
              <w:instrText xml:space="preserve"> HYPERLINK "javascript:void(0)" </w:instrText>
            </w:r>
            <w:r w:rsidRPr="004E72FE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</w:p>
          <w:p w:rsidR="004E72FE" w:rsidRPr="004E72FE" w:rsidRDefault="004E72FE" w:rsidP="004E72FE">
            <w:pPr>
              <w:pStyle w:val="a6"/>
              <w:numPr>
                <w:ilvl w:val="0"/>
                <w:numId w:val="50"/>
              </w:numPr>
              <w:rPr>
                <w:rStyle w:val="ac"/>
                <w:rFonts w:ascii="Times New Roman" w:hAnsi="Times New Roman"/>
                <w:color w:val="auto"/>
                <w:sz w:val="24"/>
                <w:szCs w:val="24"/>
                <w:u w:val="none"/>
              </w:rPr>
            </w:pPr>
            <w:r w:rsidRPr="004E72FE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Pr="004E72FE">
              <w:rPr>
                <w:rFonts w:ascii="Times New Roman" w:hAnsi="Times New Roman"/>
                <w:sz w:val="24"/>
                <w:szCs w:val="24"/>
              </w:rPr>
              <w:t xml:space="preserve"> Егер ондық бөлшектің бүтін бөлігі бөлгіш натурал саннан кіші болса жауабы неше бүтін болады, мысалы: 3,32:5</w:t>
            </w:r>
            <w:r w:rsidR="00646321" w:rsidRPr="004E72FE">
              <w:rPr>
                <w:rFonts w:ascii="Times New Roman" w:hAnsi="Times New Roman"/>
                <w:sz w:val="24"/>
                <w:szCs w:val="24"/>
                <w:lang w:val="kk-KZ"/>
              </w:rPr>
              <w:t>?</w:t>
            </w:r>
            <w:r>
              <w:fldChar w:fldCharType="begin"/>
            </w:r>
            <w:r>
              <w:instrText xml:space="preserve"> HYPERLINK "javascript:void(0)" </w:instrText>
            </w:r>
            <w:r>
              <w:fldChar w:fldCharType="separate"/>
            </w:r>
          </w:p>
          <w:p w:rsidR="00646321" w:rsidRPr="004E72FE" w:rsidRDefault="004E72FE" w:rsidP="004E72FE">
            <w:pPr>
              <w:pStyle w:val="a6"/>
              <w:numPr>
                <w:ilvl w:val="0"/>
                <w:numId w:val="50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fldChar w:fldCharType="end"/>
            </w:r>
            <w:r w:rsidRPr="00E22E2E">
              <w:t xml:space="preserve"> </w:t>
            </w:r>
            <w:r w:rsidRPr="004E72FE">
              <w:rPr>
                <w:rFonts w:ascii="Times New Roman" w:hAnsi="Times New Roman"/>
                <w:sz w:val="24"/>
                <w:szCs w:val="24"/>
              </w:rPr>
              <w:t>Ережені толықты: "Ондық бөлшекті ондық бөлшекке бағандап қосу үшін...</w:t>
            </w:r>
          </w:p>
        </w:tc>
        <w:tc>
          <w:tcPr>
            <w:tcW w:w="686" w:type="pct"/>
          </w:tcPr>
          <w:p w:rsidR="00FC7D42" w:rsidRDefault="00FC7D42" w:rsidP="004E72FE">
            <w:pPr>
              <w:spacing w:after="0" w:line="240" w:lineRule="auto"/>
              <w:rPr>
                <w:rFonts w:ascii="Times New Roman" w:hAnsi="Times New Roman"/>
                <w:color w:val="2976A4"/>
                <w:lang w:val="kk-KZ"/>
              </w:rPr>
            </w:pPr>
          </w:p>
          <w:p w:rsidR="00707159" w:rsidRDefault="00707159" w:rsidP="004E72FE">
            <w:pPr>
              <w:spacing w:after="0" w:line="240" w:lineRule="auto"/>
              <w:rPr>
                <w:rFonts w:ascii="Times New Roman" w:hAnsi="Times New Roman"/>
                <w:color w:val="2976A4"/>
                <w:lang w:val="kk-KZ"/>
              </w:rPr>
            </w:pPr>
          </w:p>
          <w:p w:rsidR="00707159" w:rsidRDefault="00707159" w:rsidP="004E72FE">
            <w:pPr>
              <w:spacing w:after="0" w:line="240" w:lineRule="auto"/>
              <w:rPr>
                <w:rFonts w:ascii="Times New Roman" w:hAnsi="Times New Roman"/>
                <w:color w:val="2976A4"/>
                <w:lang w:val="kk-KZ"/>
              </w:rPr>
            </w:pPr>
          </w:p>
          <w:p w:rsidR="00707159" w:rsidRDefault="009A7AB7" w:rsidP="004E72FE">
            <w:pPr>
              <w:spacing w:after="0" w:line="240" w:lineRule="auto"/>
              <w:rPr>
                <w:rFonts w:ascii="Times New Roman" w:hAnsi="Times New Roman"/>
                <w:color w:val="2976A4"/>
                <w:lang w:val="kk-KZ"/>
              </w:rPr>
            </w:pPr>
            <w:r>
              <w:rPr>
                <w:rFonts w:ascii="Times New Roman" w:hAnsi="Times New Roman"/>
                <w:color w:val="2976A4"/>
                <w:lang w:val="kk-KZ"/>
              </w:rPr>
              <w:t>Үлестірмелі қағаз</w:t>
            </w:r>
          </w:p>
          <w:p w:rsidR="00707159" w:rsidRDefault="00707159" w:rsidP="004E72FE">
            <w:pPr>
              <w:spacing w:after="0" w:line="240" w:lineRule="auto"/>
              <w:rPr>
                <w:rFonts w:ascii="Times New Roman" w:hAnsi="Times New Roman"/>
                <w:color w:val="2976A4"/>
                <w:lang w:val="kk-KZ"/>
              </w:rPr>
            </w:pPr>
          </w:p>
          <w:p w:rsidR="00707159" w:rsidRDefault="00707159" w:rsidP="004E72FE">
            <w:pPr>
              <w:spacing w:after="0" w:line="240" w:lineRule="auto"/>
              <w:rPr>
                <w:rFonts w:ascii="Times New Roman" w:hAnsi="Times New Roman"/>
                <w:color w:val="2976A4"/>
                <w:lang w:val="kk-KZ"/>
              </w:rPr>
            </w:pPr>
          </w:p>
          <w:p w:rsidR="00707159" w:rsidRDefault="0020665B" w:rsidP="004E72FE">
            <w:pPr>
              <w:spacing w:after="0" w:line="240" w:lineRule="auto"/>
              <w:rPr>
                <w:rFonts w:ascii="Times New Roman" w:hAnsi="Times New Roman"/>
                <w:color w:val="2976A4"/>
                <w:lang w:val="kk-KZ"/>
              </w:rPr>
            </w:pPr>
            <w:r w:rsidRPr="0020665B">
              <w:rPr>
                <w:rFonts w:ascii="Times New Roman" w:hAnsi="Times New Roman"/>
                <w:noProof/>
                <w:color w:val="2976A4"/>
              </w:rPr>
              <w:drawing>
                <wp:inline distT="0" distB="0" distL="0" distR="0" wp14:anchorId="3122FEB3" wp14:editId="2691F471">
                  <wp:extent cx="870857" cy="653143"/>
                  <wp:effectExtent l="0" t="0" r="571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159" cy="660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7159" w:rsidRDefault="00707159" w:rsidP="004E72FE">
            <w:pPr>
              <w:spacing w:after="0" w:line="240" w:lineRule="auto"/>
              <w:rPr>
                <w:rFonts w:ascii="Times New Roman" w:hAnsi="Times New Roman"/>
                <w:color w:val="2976A4"/>
                <w:lang w:val="kk-KZ"/>
              </w:rPr>
            </w:pPr>
          </w:p>
          <w:p w:rsidR="00707159" w:rsidRDefault="00707159" w:rsidP="004E72FE">
            <w:pPr>
              <w:spacing w:after="0" w:line="240" w:lineRule="auto"/>
              <w:rPr>
                <w:rFonts w:ascii="Times New Roman" w:hAnsi="Times New Roman"/>
                <w:color w:val="2976A4"/>
                <w:lang w:val="kk-KZ"/>
              </w:rPr>
            </w:pPr>
          </w:p>
          <w:p w:rsidR="00707159" w:rsidRDefault="0020665B" w:rsidP="004E72FE">
            <w:pPr>
              <w:spacing w:after="0" w:line="240" w:lineRule="auto"/>
              <w:rPr>
                <w:rFonts w:ascii="Times New Roman" w:hAnsi="Times New Roman"/>
                <w:color w:val="2976A4"/>
                <w:lang w:val="kk-KZ"/>
              </w:rPr>
            </w:pPr>
            <w:r>
              <w:rPr>
                <w:rFonts w:ascii="Times New Roman" w:hAnsi="Times New Roman"/>
                <w:color w:val="2976A4"/>
                <w:lang w:val="kk-KZ"/>
              </w:rPr>
              <w:t>Интербелсенді тақта</w:t>
            </w:r>
          </w:p>
          <w:p w:rsidR="00707159" w:rsidRDefault="00BD2382" w:rsidP="004E72FE">
            <w:pPr>
              <w:spacing w:after="0" w:line="240" w:lineRule="auto"/>
              <w:rPr>
                <w:rFonts w:ascii="Times New Roman" w:hAnsi="Times New Roman"/>
                <w:color w:val="2976A4"/>
                <w:lang w:val="kk-KZ"/>
              </w:rPr>
            </w:pPr>
            <w:r>
              <w:rPr>
                <w:rFonts w:ascii="Times New Roman" w:hAnsi="Times New Roman"/>
                <w:color w:val="2976A4"/>
                <w:lang w:val="kk-KZ"/>
              </w:rPr>
              <w:t>Слайд 2</w:t>
            </w:r>
          </w:p>
          <w:p w:rsidR="00707159" w:rsidRDefault="00BD2382" w:rsidP="004E72FE">
            <w:pPr>
              <w:spacing w:after="0" w:line="240" w:lineRule="auto"/>
              <w:rPr>
                <w:rFonts w:ascii="Times New Roman" w:hAnsi="Times New Roman"/>
                <w:color w:val="2976A4"/>
                <w:lang w:val="kk-KZ"/>
              </w:rPr>
            </w:pPr>
            <w:r w:rsidRPr="00BD2382">
              <w:rPr>
                <w:rFonts w:ascii="Times New Roman" w:hAnsi="Times New Roman"/>
                <w:noProof/>
                <w:color w:val="2976A4"/>
              </w:rPr>
              <w:drawing>
                <wp:inline distT="0" distB="0" distL="0" distR="0" wp14:anchorId="74906D33" wp14:editId="63BA38A2">
                  <wp:extent cx="855022" cy="641267"/>
                  <wp:effectExtent l="0" t="0" r="2540" b="698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882" cy="646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7159" w:rsidRPr="00BD2382" w:rsidRDefault="00BD2382" w:rsidP="004E72FE">
            <w:pPr>
              <w:spacing w:after="0" w:line="240" w:lineRule="auto"/>
              <w:rPr>
                <w:rFonts w:ascii="Times New Roman" w:hAnsi="Times New Roman"/>
                <w:color w:val="2976A4"/>
                <w:lang w:val="kk-KZ"/>
              </w:rPr>
            </w:pPr>
            <w:r>
              <w:rPr>
                <w:rFonts w:ascii="Times New Roman" w:hAnsi="Times New Roman"/>
                <w:color w:val="2976A4"/>
                <w:lang w:val="kk-KZ"/>
              </w:rPr>
              <w:t>Ахмед Риза медресесі</w:t>
            </w:r>
          </w:p>
          <w:p w:rsidR="00707159" w:rsidRDefault="00707159" w:rsidP="004E72FE">
            <w:pPr>
              <w:spacing w:after="0" w:line="240" w:lineRule="auto"/>
              <w:rPr>
                <w:rFonts w:ascii="Times New Roman" w:hAnsi="Times New Roman"/>
                <w:color w:val="2976A4"/>
                <w:lang w:val="kk-KZ"/>
              </w:rPr>
            </w:pPr>
          </w:p>
          <w:p w:rsidR="00707159" w:rsidRDefault="00BD2382" w:rsidP="004E72FE">
            <w:pPr>
              <w:spacing w:after="0" w:line="240" w:lineRule="auto"/>
              <w:rPr>
                <w:rFonts w:ascii="Times New Roman" w:hAnsi="Times New Roman"/>
                <w:color w:val="2976A4"/>
                <w:lang w:val="kk-KZ"/>
              </w:rPr>
            </w:pPr>
            <w:r w:rsidRPr="00BD2382">
              <w:rPr>
                <w:rFonts w:ascii="Times New Roman" w:hAnsi="Times New Roman"/>
                <w:noProof/>
                <w:color w:val="2976A4"/>
              </w:rPr>
              <w:drawing>
                <wp:inline distT="0" distB="0" distL="0" distR="0" wp14:anchorId="7C3EC70D" wp14:editId="0F674545">
                  <wp:extent cx="855023" cy="641267"/>
                  <wp:effectExtent l="0" t="0" r="2540" b="698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062" cy="647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7159" w:rsidRDefault="00707159" w:rsidP="004E72FE">
            <w:pPr>
              <w:spacing w:after="0" w:line="240" w:lineRule="auto"/>
              <w:rPr>
                <w:rFonts w:ascii="Times New Roman" w:hAnsi="Times New Roman"/>
                <w:color w:val="2976A4"/>
                <w:lang w:val="kk-KZ"/>
              </w:rPr>
            </w:pPr>
          </w:p>
          <w:p w:rsidR="00707159" w:rsidRDefault="00BD2382" w:rsidP="004E72FE">
            <w:pPr>
              <w:spacing w:after="0" w:line="240" w:lineRule="auto"/>
              <w:rPr>
                <w:rFonts w:ascii="Times New Roman" w:hAnsi="Times New Roman"/>
                <w:color w:val="2976A4"/>
                <w:lang w:val="kk-KZ"/>
              </w:rPr>
            </w:pPr>
            <w:r>
              <w:rPr>
                <w:rFonts w:ascii="Times New Roman" w:hAnsi="Times New Roman"/>
                <w:color w:val="2976A4"/>
                <w:lang w:val="kk-KZ"/>
              </w:rPr>
              <w:t>Абай атамыз жанұясымен.</w:t>
            </w:r>
          </w:p>
          <w:p w:rsidR="00707159" w:rsidRDefault="00707159" w:rsidP="004E72FE">
            <w:pPr>
              <w:spacing w:after="0" w:line="240" w:lineRule="auto"/>
              <w:rPr>
                <w:rFonts w:ascii="Times New Roman" w:hAnsi="Times New Roman"/>
                <w:color w:val="2976A4"/>
                <w:lang w:val="kk-KZ"/>
              </w:rPr>
            </w:pPr>
          </w:p>
          <w:p w:rsidR="00707159" w:rsidRDefault="00707159" w:rsidP="004E72FE">
            <w:pPr>
              <w:spacing w:after="0" w:line="240" w:lineRule="auto"/>
              <w:rPr>
                <w:rFonts w:ascii="Times New Roman" w:hAnsi="Times New Roman"/>
                <w:color w:val="2976A4"/>
                <w:lang w:val="kk-KZ"/>
              </w:rPr>
            </w:pPr>
          </w:p>
          <w:p w:rsidR="00707159" w:rsidRDefault="00707159" w:rsidP="004E72FE">
            <w:pPr>
              <w:spacing w:after="0" w:line="240" w:lineRule="auto"/>
              <w:rPr>
                <w:rFonts w:ascii="Times New Roman" w:hAnsi="Times New Roman"/>
                <w:color w:val="2976A4"/>
                <w:lang w:val="kk-KZ"/>
              </w:rPr>
            </w:pPr>
          </w:p>
          <w:p w:rsidR="00707159" w:rsidRDefault="00707159" w:rsidP="004E72FE">
            <w:pPr>
              <w:spacing w:after="0" w:line="240" w:lineRule="auto"/>
              <w:rPr>
                <w:rFonts w:ascii="Times New Roman" w:hAnsi="Times New Roman"/>
                <w:color w:val="2976A4"/>
                <w:lang w:val="kk-KZ"/>
              </w:rPr>
            </w:pPr>
          </w:p>
          <w:p w:rsidR="00707159" w:rsidRDefault="00707159" w:rsidP="004E72FE">
            <w:pPr>
              <w:spacing w:after="0" w:line="240" w:lineRule="auto"/>
              <w:rPr>
                <w:rFonts w:ascii="Times New Roman" w:hAnsi="Times New Roman"/>
                <w:color w:val="2976A4"/>
                <w:lang w:val="kk-KZ"/>
              </w:rPr>
            </w:pPr>
          </w:p>
          <w:p w:rsidR="00707159" w:rsidRDefault="009A7AB7" w:rsidP="004E72FE">
            <w:pPr>
              <w:spacing w:after="0" w:line="240" w:lineRule="auto"/>
              <w:rPr>
                <w:rFonts w:ascii="Times New Roman" w:hAnsi="Times New Roman"/>
                <w:color w:val="2976A4"/>
                <w:lang w:val="kk-KZ"/>
              </w:rPr>
            </w:pPr>
            <w:r w:rsidRPr="009A7AB7">
              <w:rPr>
                <w:rFonts w:ascii="Times New Roman" w:hAnsi="Times New Roman"/>
                <w:color w:val="2976A4"/>
                <w:lang w:val="kk-KZ"/>
              </w:rPr>
              <w:t>https://bilimland.kz/kk/subject/matematika/5-synyp/ondyq-bolshekti-natural-sanha-bolu-ondyq-bolshekti-ondyq-bolshekke-bolu?mid=ff654d74-9d59</w:t>
            </w:r>
          </w:p>
          <w:p w:rsidR="00707159" w:rsidRDefault="00707159" w:rsidP="004E72F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20665B" w:rsidRDefault="0020665B" w:rsidP="004E72F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20665B" w:rsidRDefault="0020665B" w:rsidP="004E72F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6957798" wp14:editId="5F19EC17">
                  <wp:extent cx="687241" cy="515818"/>
                  <wp:effectExtent l="0" t="0" r="0" b="0"/>
                  <wp:docPr id="9" name="Рисунок 9" descr="Картинки по запросу &quot;түрлі түсті таяқшалар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&quot;түрлі түсті таяқшалар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316" cy="515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665B" w:rsidRDefault="0020665B" w:rsidP="004E72F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20665B" w:rsidRDefault="0020665B" w:rsidP="004E72F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20665B" w:rsidRDefault="0020665B" w:rsidP="004E72F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20665B" w:rsidRDefault="0020665B" w:rsidP="004E72F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20665B" w:rsidRDefault="0020665B" w:rsidP="004E72F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707159" w:rsidRDefault="00707159" w:rsidP="004E72F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Дорофеев, Петерсон «Математика 5 класс. Учебник. Часть 2</w:t>
            </w:r>
          </w:p>
          <w:p w:rsidR="004E72FE" w:rsidRDefault="004E72FE" w:rsidP="004E72F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4E72FE" w:rsidRDefault="004E72FE" w:rsidP="004E72F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4E72FE" w:rsidRDefault="004E72FE" w:rsidP="004E72F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4E72FE" w:rsidRDefault="004E72FE" w:rsidP="004E72F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4E72FE" w:rsidRPr="0020212E" w:rsidRDefault="004E72FE" w:rsidP="004E72FE">
            <w:pPr>
              <w:spacing w:after="0" w:line="240" w:lineRule="auto"/>
              <w:rPr>
                <w:rFonts w:ascii="Times New Roman" w:hAnsi="Times New Roman"/>
                <w:color w:val="2976A4"/>
                <w:lang w:val="kk-KZ"/>
              </w:rPr>
            </w:pPr>
            <w:r w:rsidRPr="004E72FE">
              <w:rPr>
                <w:rFonts w:ascii="Times New Roman" w:hAnsi="Times New Roman"/>
                <w:color w:val="2976A4"/>
                <w:lang w:val="kk-KZ"/>
              </w:rPr>
              <w:t>https://create.kahoot.it/details/74cacb28-f1de-45df-80ee-067a0a2b2985</w:t>
            </w:r>
          </w:p>
        </w:tc>
      </w:tr>
      <w:tr w:rsidR="00E71949" w:rsidRPr="00185169" w:rsidTr="004E72FE">
        <w:trPr>
          <w:trHeight w:val="60"/>
        </w:trPr>
        <w:tc>
          <w:tcPr>
            <w:tcW w:w="770" w:type="pct"/>
            <w:tcBorders>
              <w:bottom w:val="single" w:sz="8" w:space="0" w:color="2976A4"/>
            </w:tcBorders>
          </w:tcPr>
          <w:p w:rsidR="00E71949" w:rsidRPr="00707159" w:rsidRDefault="00E71949" w:rsidP="004E72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07159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Сабақтың соңы</w:t>
            </w:r>
          </w:p>
          <w:p w:rsidR="0020212E" w:rsidRPr="00707159" w:rsidRDefault="00707159" w:rsidP="004E72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07159">
              <w:rPr>
                <w:rFonts w:ascii="Times New Roman" w:hAnsi="Times New Roman"/>
                <w:sz w:val="24"/>
                <w:szCs w:val="24"/>
                <w:lang w:val="kk-KZ"/>
              </w:rPr>
              <w:t>5</w:t>
            </w:r>
            <w:r w:rsidR="004B774B" w:rsidRPr="0070715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20212E" w:rsidRPr="0070715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минут</w:t>
            </w:r>
          </w:p>
        </w:tc>
        <w:tc>
          <w:tcPr>
            <w:tcW w:w="3526" w:type="pct"/>
            <w:gridSpan w:val="7"/>
            <w:tcBorders>
              <w:bottom w:val="single" w:sz="8" w:space="0" w:color="2976A4"/>
            </w:tcBorders>
          </w:tcPr>
          <w:p w:rsidR="00707159" w:rsidRPr="00707159" w:rsidRDefault="00707159" w:rsidP="004E72FE">
            <w:pPr>
              <w:pStyle w:val="ae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70715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Рефлексия</w:t>
            </w: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. Жаңа білімді жүйелеу. Үй тапсырмасын беру.</w:t>
            </w:r>
          </w:p>
          <w:p w:rsidR="00E76DA8" w:rsidRPr="00BD2382" w:rsidRDefault="00B561A7" w:rsidP="004E72FE">
            <w:pPr>
              <w:pStyle w:val="ae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70715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Үйге тапсырма:  №</w:t>
            </w:r>
            <w:r w:rsidR="00E76DA8" w:rsidRPr="0070715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="0020665B" w:rsidRPr="0020665B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887</w:t>
            </w:r>
            <w:r w:rsidR="00707159" w:rsidRPr="0070715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(</w:t>
            </w:r>
            <w:r w:rsidR="0020665B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Т.А.Алдамұратова, </w:t>
            </w:r>
            <w:r w:rsidR="00BD2382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Қ.</w:t>
            </w:r>
            <w:r w:rsidR="0020665B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С.</w:t>
            </w:r>
            <w:r w:rsidR="00BD2382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Байшоланова,Е.С.Байшоланова) 5 сынып 2 бөлім</w:t>
            </w:r>
          </w:p>
          <w:p w:rsidR="00B561A7" w:rsidRDefault="00E76DA8" w:rsidP="004E72FE">
            <w:pPr>
              <w:pStyle w:val="ae"/>
              <w:rPr>
                <w:rFonts w:ascii="Times New Roman" w:hAnsi="Times New Roman"/>
                <w:bCs/>
                <w:lang w:val="kk-KZ"/>
              </w:rPr>
            </w:pPr>
            <w:r>
              <w:rPr>
                <w:rFonts w:ascii="Times New Roman" w:hAnsi="Times New Roman"/>
                <w:bCs/>
                <w:i/>
                <w:color w:val="2976A4"/>
                <w:lang w:val="kk-KZ"/>
              </w:rPr>
              <w:t xml:space="preserve"> </w:t>
            </w:r>
            <w:r w:rsidRPr="00E76DA8">
              <w:rPr>
                <w:rFonts w:ascii="Times New Roman" w:hAnsi="Times New Roman"/>
                <w:bCs/>
                <w:lang w:val="kk-KZ"/>
              </w:rPr>
              <w:t>Рефлексия</w:t>
            </w:r>
            <w:r>
              <w:rPr>
                <w:rFonts w:ascii="Times New Roman" w:hAnsi="Times New Roman"/>
                <w:bCs/>
                <w:lang w:val="kk-KZ"/>
              </w:rPr>
              <w:t>:</w:t>
            </w:r>
          </w:p>
          <w:p w:rsidR="00212CB2" w:rsidRPr="00212CB2" w:rsidRDefault="00212CB2" w:rsidP="004E72FE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val="kk-KZ" w:eastAsia="en-US"/>
              </w:rPr>
            </w:pPr>
            <w:r w:rsidRPr="00212CB2">
              <w:rPr>
                <w:rFonts w:ascii="Times New Roman" w:eastAsia="Calibri" w:hAnsi="Times New Roman"/>
                <w:bCs/>
                <w:sz w:val="24"/>
                <w:szCs w:val="24"/>
                <w:lang w:val="kk-KZ" w:eastAsia="en-US"/>
              </w:rPr>
              <w:t xml:space="preserve">1. Мен сабақта ... жұмыс жасадым   /   Белсенді; енжарлықпен </w:t>
            </w:r>
          </w:p>
          <w:p w:rsidR="00212CB2" w:rsidRPr="00212CB2" w:rsidRDefault="00212CB2" w:rsidP="004E72FE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val="kk-KZ" w:eastAsia="en-US"/>
              </w:rPr>
            </w:pPr>
            <w:r w:rsidRPr="00212CB2">
              <w:rPr>
                <w:rFonts w:ascii="Times New Roman" w:eastAsia="Calibri" w:hAnsi="Times New Roman"/>
                <w:bCs/>
                <w:sz w:val="24"/>
                <w:szCs w:val="24"/>
                <w:lang w:val="kk-KZ" w:eastAsia="en-US"/>
              </w:rPr>
              <w:t>2. Мен сабақтағы жұмысыма ...        /   Ризамын; риза емеспін</w:t>
            </w:r>
          </w:p>
          <w:p w:rsidR="00212CB2" w:rsidRPr="00212CB2" w:rsidRDefault="00212CB2" w:rsidP="004E72FE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val="kk-KZ" w:eastAsia="en-US"/>
              </w:rPr>
            </w:pPr>
            <w:r w:rsidRPr="00212CB2">
              <w:rPr>
                <w:rFonts w:ascii="Times New Roman" w:eastAsia="Calibri" w:hAnsi="Times New Roman"/>
                <w:bCs/>
                <w:sz w:val="24"/>
                <w:szCs w:val="24"/>
                <w:lang w:val="kk-KZ" w:eastAsia="en-US"/>
              </w:rPr>
              <w:t>3. Сабақ маған ... болған сияқты       /  Қысқа; ұзақ</w:t>
            </w:r>
          </w:p>
          <w:p w:rsidR="00212CB2" w:rsidRPr="00212CB2" w:rsidRDefault="00212CB2" w:rsidP="004E72FE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val="kk-KZ" w:eastAsia="en-US"/>
              </w:rPr>
            </w:pPr>
            <w:r w:rsidRPr="00212CB2">
              <w:rPr>
                <w:rFonts w:ascii="Times New Roman" w:eastAsia="Calibri" w:hAnsi="Times New Roman"/>
                <w:bCs/>
                <w:sz w:val="24"/>
                <w:szCs w:val="24"/>
                <w:lang w:val="kk-KZ" w:eastAsia="en-US"/>
              </w:rPr>
              <w:t>4. Сабақ бойы мен ...                           /   Шаршаған жоқпын; шаршадым</w:t>
            </w:r>
          </w:p>
          <w:p w:rsidR="00212CB2" w:rsidRPr="00212CB2" w:rsidRDefault="00212CB2" w:rsidP="004E72FE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val="kk-KZ" w:eastAsia="en-US"/>
              </w:rPr>
            </w:pPr>
            <w:r w:rsidRPr="00212CB2">
              <w:rPr>
                <w:rFonts w:ascii="Times New Roman" w:eastAsia="Calibri" w:hAnsi="Times New Roman"/>
                <w:bCs/>
                <w:sz w:val="24"/>
                <w:szCs w:val="24"/>
                <w:lang w:val="kk-KZ" w:eastAsia="en-US"/>
              </w:rPr>
              <w:t xml:space="preserve"> 5. Менің көңіл күйім ...                        /   Өте жақсы болды; нашар болды</w:t>
            </w:r>
          </w:p>
          <w:p w:rsidR="00212CB2" w:rsidRPr="00212CB2" w:rsidRDefault="00212CB2" w:rsidP="004E72FE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val="kk-KZ" w:eastAsia="en-US"/>
              </w:rPr>
            </w:pPr>
            <w:r w:rsidRPr="00212CB2">
              <w:rPr>
                <w:rFonts w:ascii="Times New Roman" w:eastAsia="Calibri" w:hAnsi="Times New Roman"/>
                <w:bCs/>
                <w:sz w:val="24"/>
                <w:szCs w:val="24"/>
                <w:lang w:val="kk-KZ" w:eastAsia="en-US"/>
              </w:rPr>
              <w:t>6. Бүгінгі сабақ маған ...       /Түсінікті болды; түсініксіз болды</w:t>
            </w:r>
          </w:p>
          <w:p w:rsidR="00212CB2" w:rsidRPr="00212CB2" w:rsidRDefault="00212CB2" w:rsidP="004E72FE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val="kk-KZ" w:eastAsia="en-US"/>
              </w:rPr>
            </w:pPr>
            <w:r w:rsidRPr="00212CB2">
              <w:rPr>
                <w:rFonts w:ascii="Times New Roman" w:eastAsia="Calibri" w:hAnsi="Times New Roman"/>
                <w:bCs/>
                <w:sz w:val="24"/>
                <w:szCs w:val="24"/>
                <w:lang w:val="kk-KZ" w:eastAsia="en-US"/>
              </w:rPr>
              <w:t xml:space="preserve">                                                  /    Керекті сабақ; керексіз сабақ</w:t>
            </w:r>
          </w:p>
          <w:p w:rsidR="00E76DA8" w:rsidRPr="00E76DA8" w:rsidRDefault="00212CB2" w:rsidP="004E72FE">
            <w:pPr>
              <w:tabs>
                <w:tab w:val="left" w:pos="90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2976A4"/>
                <w:lang w:val="kk-KZ"/>
              </w:rPr>
            </w:pPr>
            <w:r w:rsidRPr="00212CB2">
              <w:rPr>
                <w:rFonts w:ascii="Times New Roman" w:eastAsia="Calibri" w:hAnsi="Times New Roman"/>
                <w:bCs/>
                <w:sz w:val="24"/>
                <w:szCs w:val="24"/>
                <w:lang w:val="kk-KZ" w:eastAsia="en-US"/>
              </w:rPr>
              <w:t xml:space="preserve">                                                  / Қызықты; қызықсыз болды</w:t>
            </w:r>
          </w:p>
        </w:tc>
        <w:tc>
          <w:tcPr>
            <w:tcW w:w="704" w:type="pct"/>
            <w:gridSpan w:val="2"/>
            <w:tcBorders>
              <w:bottom w:val="single" w:sz="8" w:space="0" w:color="2976A4"/>
            </w:tcBorders>
          </w:tcPr>
          <w:p w:rsidR="00E71949" w:rsidRDefault="0020665B" w:rsidP="004E72FE">
            <w:pPr>
              <w:pStyle w:val="Default"/>
              <w:spacing w:line="276" w:lineRule="auto"/>
              <w:rPr>
                <w:color w:val="2976A4"/>
                <w:lang w:val="kk-KZ"/>
              </w:rPr>
            </w:pPr>
            <w:r>
              <w:rPr>
                <w:color w:val="2976A4"/>
                <w:lang w:val="kk-KZ"/>
              </w:rPr>
              <w:t>С</w:t>
            </w:r>
            <w:r w:rsidR="009B21D8">
              <w:rPr>
                <w:color w:val="2976A4"/>
                <w:lang w:val="kk-KZ"/>
              </w:rPr>
              <w:t>майликтер</w:t>
            </w:r>
          </w:p>
          <w:p w:rsidR="0020665B" w:rsidRPr="009F4962" w:rsidRDefault="0020665B" w:rsidP="004E72FE">
            <w:pPr>
              <w:pStyle w:val="Default"/>
              <w:spacing w:line="276" w:lineRule="auto"/>
              <w:rPr>
                <w:color w:val="2976A4"/>
                <w:lang w:val="kk-KZ"/>
              </w:rPr>
            </w:pPr>
            <w:r w:rsidRPr="0020665B">
              <w:rPr>
                <w:noProof/>
                <w:color w:val="2976A4"/>
              </w:rPr>
              <w:drawing>
                <wp:inline distT="0" distB="0" distL="0" distR="0" wp14:anchorId="1ABC1436" wp14:editId="3C600F8B">
                  <wp:extent cx="886691" cy="665018"/>
                  <wp:effectExtent l="0" t="0" r="8890" b="190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815" cy="665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1949" w:rsidRPr="00A776E8" w:rsidTr="004E72FE">
        <w:trPr>
          <w:trHeight w:val="978"/>
        </w:trPr>
        <w:tc>
          <w:tcPr>
            <w:tcW w:w="1995" w:type="pct"/>
            <w:gridSpan w:val="3"/>
            <w:tcBorders>
              <w:top w:val="single" w:sz="8" w:space="0" w:color="2976A4"/>
            </w:tcBorders>
          </w:tcPr>
          <w:p w:rsidR="00E71949" w:rsidRPr="00E71949" w:rsidRDefault="00E71949" w:rsidP="004E72FE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  <w:r w:rsidRPr="009F4962">
              <w:rPr>
                <w:rFonts w:ascii="Times New Roman" w:hAnsi="Times New Roman"/>
                <w:b/>
                <w:lang w:val="kk-KZ"/>
              </w:rPr>
              <w:t xml:space="preserve">Саралау –оқушыларға қалай көбірек қолдау көрсетуді жоспарлайсыз? </w:t>
            </w:r>
            <w:r w:rsidRPr="00E71949">
              <w:rPr>
                <w:rFonts w:ascii="Times New Roman" w:hAnsi="Times New Roman"/>
                <w:b/>
                <w:lang w:val="kk-KZ"/>
              </w:rPr>
              <w:t xml:space="preserve">Қабілеті жоғары оқушыларға қандай міндет қоюды жоспарлап отырсыз? </w:t>
            </w:r>
          </w:p>
        </w:tc>
        <w:tc>
          <w:tcPr>
            <w:tcW w:w="1877" w:type="pct"/>
            <w:gridSpan w:val="3"/>
            <w:tcBorders>
              <w:top w:val="single" w:sz="8" w:space="0" w:color="2976A4"/>
            </w:tcBorders>
          </w:tcPr>
          <w:p w:rsidR="00E71949" w:rsidRPr="00C43D8A" w:rsidRDefault="00E71949" w:rsidP="004E72FE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  <w:r w:rsidRPr="00C43D8A">
              <w:rPr>
                <w:rFonts w:ascii="Times New Roman" w:hAnsi="Times New Roman"/>
                <w:b/>
                <w:lang w:val="kk-KZ"/>
              </w:rPr>
              <w:t xml:space="preserve">Бағалау – оқушылардың материалды меңгеру деңгейін қалай тексеруді жоспарлайсыз? </w:t>
            </w:r>
          </w:p>
        </w:tc>
        <w:tc>
          <w:tcPr>
            <w:tcW w:w="1128" w:type="pct"/>
            <w:gridSpan w:val="4"/>
            <w:tcBorders>
              <w:top w:val="single" w:sz="8" w:space="0" w:color="2976A4"/>
            </w:tcBorders>
          </w:tcPr>
          <w:p w:rsidR="00E71949" w:rsidRPr="00C43D8A" w:rsidRDefault="00E71949" w:rsidP="004E72FE">
            <w:pPr>
              <w:spacing w:after="0" w:line="240" w:lineRule="auto"/>
              <w:jc w:val="center"/>
              <w:rPr>
                <w:rFonts w:ascii="Times New Roman" w:hAnsi="Times New Roman"/>
                <w:b/>
                <w:highlight w:val="yellow"/>
                <w:lang w:val="kk-KZ"/>
              </w:rPr>
            </w:pPr>
            <w:r w:rsidRPr="00C43D8A">
              <w:rPr>
                <w:rFonts w:ascii="Times New Roman" w:hAnsi="Times New Roman"/>
                <w:b/>
                <w:lang w:val="kk-KZ"/>
              </w:rPr>
              <w:t xml:space="preserve">Денсаулық және </w:t>
            </w:r>
            <w:r w:rsidRPr="00493DCE">
              <w:rPr>
                <w:rFonts w:ascii="Times New Roman" w:hAnsi="Times New Roman"/>
                <w:b/>
                <w:lang w:val="kk-KZ"/>
              </w:rPr>
              <w:t>қ</w:t>
            </w:r>
            <w:r w:rsidRPr="00C43D8A">
              <w:rPr>
                <w:rFonts w:ascii="Times New Roman" w:hAnsi="Times New Roman"/>
                <w:b/>
                <w:lang w:val="kk-KZ"/>
              </w:rPr>
              <w:t xml:space="preserve">ауіпсіздік техникасының сақталуы </w:t>
            </w:r>
          </w:p>
        </w:tc>
      </w:tr>
      <w:tr w:rsidR="00E71949" w:rsidRPr="00A776E8" w:rsidTr="004E72FE">
        <w:trPr>
          <w:trHeight w:val="2478"/>
        </w:trPr>
        <w:tc>
          <w:tcPr>
            <w:tcW w:w="1995" w:type="pct"/>
            <w:gridSpan w:val="3"/>
          </w:tcPr>
          <w:p w:rsidR="00212CB2" w:rsidRPr="00212CB2" w:rsidRDefault="00212CB2" w:rsidP="004E72FE">
            <w:pPr>
              <w:spacing w:after="0" w:line="240" w:lineRule="auto"/>
              <w:rPr>
                <w:rFonts w:ascii="Times New Roman" w:eastAsia="Calibri" w:hAnsi="Times New Roman"/>
                <w:bCs/>
                <w:lang w:val="kk-KZ" w:eastAsia="en-US"/>
              </w:rPr>
            </w:pPr>
            <w:r w:rsidRPr="00212CB2">
              <w:rPr>
                <w:rFonts w:ascii="Times New Roman" w:eastAsia="Calibri" w:hAnsi="Times New Roman"/>
                <w:bCs/>
                <w:lang w:val="kk-KZ" w:eastAsia="en-US"/>
              </w:rPr>
              <w:t>Уақытты</w:t>
            </w:r>
            <w:r>
              <w:rPr>
                <w:rFonts w:ascii="Times New Roman" w:eastAsia="Calibri" w:hAnsi="Times New Roman"/>
                <w:bCs/>
                <w:lang w:val="kk-KZ" w:eastAsia="en-US"/>
              </w:rPr>
              <w:t xml:space="preserve">  </w:t>
            </w:r>
            <w:r w:rsidRPr="00212CB2">
              <w:rPr>
                <w:rFonts w:ascii="Times New Roman" w:eastAsia="Calibri" w:hAnsi="Times New Roman"/>
                <w:bCs/>
                <w:lang w:val="kk-KZ" w:eastAsia="en-US"/>
              </w:rPr>
              <w:t xml:space="preserve">ұтымды пайдалануды есепке ала отырып, </w:t>
            </w:r>
            <w:r>
              <w:rPr>
                <w:rFonts w:ascii="Times New Roman" w:eastAsia="Calibri" w:hAnsi="Times New Roman"/>
                <w:bCs/>
                <w:lang w:val="kk-KZ" w:eastAsia="en-US"/>
              </w:rPr>
              <w:t>с</w:t>
            </w:r>
            <w:r w:rsidR="00E71949" w:rsidRPr="00212CB2">
              <w:rPr>
                <w:rFonts w:ascii="Times New Roman" w:eastAsia="Calibri" w:hAnsi="Times New Roman"/>
                <w:bCs/>
                <w:lang w:val="kk-KZ" w:eastAsia="en-US"/>
              </w:rPr>
              <w:t xml:space="preserve">аралау сабақтың </w:t>
            </w:r>
            <w:r>
              <w:rPr>
                <w:rFonts w:ascii="Times New Roman" w:eastAsia="Calibri" w:hAnsi="Times New Roman"/>
                <w:bCs/>
                <w:lang w:val="kk-KZ" w:eastAsia="en-US"/>
              </w:rPr>
              <w:t>ж</w:t>
            </w:r>
            <w:r w:rsidRPr="00212CB2">
              <w:rPr>
                <w:rFonts w:ascii="Times New Roman" w:eastAsia="Calibri" w:hAnsi="Times New Roman"/>
                <w:bCs/>
                <w:lang w:val="kk-KZ" w:eastAsia="en-US"/>
              </w:rPr>
              <w:t>аңа материалды игеру</w:t>
            </w:r>
            <w:r>
              <w:rPr>
                <w:rFonts w:ascii="Times New Roman" w:eastAsia="Calibri" w:hAnsi="Times New Roman"/>
                <w:bCs/>
                <w:lang w:val="kk-KZ" w:eastAsia="en-US"/>
              </w:rPr>
              <w:t xml:space="preserve">де </w:t>
            </w:r>
            <w:r w:rsidRPr="00212CB2">
              <w:rPr>
                <w:rFonts w:ascii="Times New Roman" w:eastAsia="Calibri" w:hAnsi="Times New Roman"/>
                <w:bCs/>
                <w:lang w:val="kk-KZ" w:eastAsia="en-US"/>
              </w:rPr>
              <w:t>туында</w:t>
            </w:r>
            <w:r>
              <w:rPr>
                <w:rFonts w:ascii="Times New Roman" w:eastAsia="Calibri" w:hAnsi="Times New Roman"/>
                <w:bCs/>
                <w:lang w:val="kk-KZ" w:eastAsia="en-US"/>
              </w:rPr>
              <w:t>ған м</w:t>
            </w:r>
            <w:r w:rsidRPr="00212CB2">
              <w:rPr>
                <w:rFonts w:ascii="Times New Roman" w:eastAsia="Calibri" w:hAnsi="Times New Roman"/>
                <w:bCs/>
                <w:lang w:val="kk-KZ" w:eastAsia="en-US"/>
              </w:rPr>
              <w:t>әселе</w:t>
            </w:r>
            <w:r>
              <w:rPr>
                <w:rFonts w:ascii="Times New Roman" w:eastAsia="Calibri" w:hAnsi="Times New Roman"/>
                <w:bCs/>
                <w:lang w:val="kk-KZ" w:eastAsia="en-US"/>
              </w:rPr>
              <w:t xml:space="preserve">ні шешуде қолданылады. </w:t>
            </w:r>
            <w:r w:rsidRPr="00212CB2">
              <w:rPr>
                <w:rFonts w:ascii="Times New Roman" w:eastAsia="Calibri" w:hAnsi="Times New Roman"/>
                <w:bCs/>
                <w:lang w:val="kk-KZ" w:eastAsia="en-US"/>
              </w:rPr>
              <w:t xml:space="preserve"> </w:t>
            </w:r>
          </w:p>
          <w:p w:rsidR="00212CB2" w:rsidRPr="00C43D8A" w:rsidRDefault="00212CB2" w:rsidP="004E72FE">
            <w:pPr>
              <w:spacing w:after="0" w:line="240" w:lineRule="auto"/>
              <w:rPr>
                <w:rFonts w:ascii="Times New Roman" w:hAnsi="Times New Roman"/>
                <w:bCs/>
                <w:i/>
                <w:color w:val="2976A4"/>
                <w:lang w:val="kk-KZ"/>
              </w:rPr>
            </w:pPr>
            <w:r w:rsidRPr="00212CB2">
              <w:rPr>
                <w:rFonts w:ascii="Times New Roman" w:eastAsia="Calibri" w:hAnsi="Times New Roman"/>
                <w:bCs/>
                <w:lang w:val="kk-KZ" w:eastAsia="en-US"/>
              </w:rPr>
              <w:t>Сыныппен осы мәселені шешу үшін талқыға сал</w:t>
            </w:r>
            <w:r>
              <w:rPr>
                <w:rFonts w:ascii="Times New Roman" w:eastAsia="Calibri" w:hAnsi="Times New Roman"/>
                <w:bCs/>
                <w:lang w:val="kk-KZ" w:eastAsia="en-US"/>
              </w:rPr>
              <w:t>ынады</w:t>
            </w:r>
          </w:p>
          <w:p w:rsidR="00E71949" w:rsidRPr="00C43D8A" w:rsidRDefault="00E71949" w:rsidP="004E72FE">
            <w:pPr>
              <w:spacing w:after="0" w:line="240" w:lineRule="auto"/>
              <w:rPr>
                <w:rFonts w:ascii="Times New Roman" w:hAnsi="Times New Roman"/>
                <w:bCs/>
                <w:i/>
                <w:color w:val="2976A4"/>
                <w:lang w:val="kk-KZ"/>
              </w:rPr>
            </w:pPr>
          </w:p>
        </w:tc>
        <w:tc>
          <w:tcPr>
            <w:tcW w:w="1877" w:type="pct"/>
            <w:gridSpan w:val="3"/>
          </w:tcPr>
          <w:p w:rsidR="00E71949" w:rsidRPr="00212CB2" w:rsidRDefault="00212CB2" w:rsidP="004E72F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12CB2">
              <w:rPr>
                <w:rFonts w:ascii="Times New Roman" w:eastAsia="Calibri" w:hAnsi="Times New Roman"/>
                <w:bCs/>
                <w:sz w:val="24"/>
                <w:szCs w:val="24"/>
                <w:lang w:val="kk-KZ" w:eastAsia="en-US"/>
              </w:rPr>
              <w:t xml:space="preserve">Қалыптастырушы бағалауда </w:t>
            </w:r>
            <w:r w:rsidR="00E71949" w:rsidRPr="00212CB2">
              <w:rPr>
                <w:rFonts w:ascii="Times New Roman" w:eastAsia="Calibri" w:hAnsi="Times New Roman"/>
                <w:bCs/>
                <w:sz w:val="24"/>
                <w:szCs w:val="24"/>
                <w:lang w:val="kk-KZ" w:eastAsia="en-US"/>
              </w:rPr>
              <w:t xml:space="preserve"> оқушылардың сабақ барысында үйренгенін бағала</w:t>
            </w:r>
            <w:r w:rsidRPr="00212CB2">
              <w:rPr>
                <w:rFonts w:ascii="Times New Roman" w:eastAsia="Calibri" w:hAnsi="Times New Roman"/>
                <w:bCs/>
                <w:sz w:val="24"/>
                <w:szCs w:val="24"/>
                <w:lang w:val="kk-KZ" w:eastAsia="en-US"/>
              </w:rPr>
              <w:t>нады</w:t>
            </w:r>
          </w:p>
        </w:tc>
        <w:tc>
          <w:tcPr>
            <w:tcW w:w="1128" w:type="pct"/>
            <w:gridSpan w:val="4"/>
          </w:tcPr>
          <w:p w:rsidR="00E71949" w:rsidRPr="00212CB2" w:rsidRDefault="00E71949" w:rsidP="004E72FE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val="kk-KZ" w:eastAsia="en-US"/>
              </w:rPr>
            </w:pPr>
            <w:r w:rsidRPr="00212CB2">
              <w:rPr>
                <w:rFonts w:ascii="Times New Roman" w:eastAsia="Calibri" w:hAnsi="Times New Roman"/>
                <w:bCs/>
                <w:sz w:val="24"/>
                <w:szCs w:val="24"/>
                <w:lang w:val="kk-KZ" w:eastAsia="en-US"/>
              </w:rPr>
              <w:t>Денсаулық сақтау технологиялары.</w:t>
            </w:r>
          </w:p>
          <w:p w:rsidR="00E71949" w:rsidRPr="00212CB2" w:rsidRDefault="00E71949" w:rsidP="004E72FE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val="kk-KZ" w:eastAsia="en-US"/>
              </w:rPr>
            </w:pPr>
            <w:r w:rsidRPr="00212CB2">
              <w:rPr>
                <w:rFonts w:ascii="Times New Roman" w:eastAsia="Calibri" w:hAnsi="Times New Roman"/>
                <w:bCs/>
                <w:sz w:val="24"/>
                <w:szCs w:val="24"/>
                <w:lang w:val="kk-KZ" w:eastAsia="en-US"/>
              </w:rPr>
              <w:t>Сергіту сәттері мен белсенді  іс-әрекет түрлері.</w:t>
            </w:r>
          </w:p>
          <w:p w:rsidR="00E71949" w:rsidRPr="007C627C" w:rsidRDefault="00E71949" w:rsidP="004E72FE">
            <w:pPr>
              <w:spacing w:after="0" w:line="240" w:lineRule="auto"/>
              <w:rPr>
                <w:rFonts w:ascii="Times New Roman" w:hAnsi="Times New Roman"/>
                <w:i/>
                <w:color w:val="2976A4"/>
                <w:lang w:val="kk-KZ"/>
              </w:rPr>
            </w:pPr>
            <w:r w:rsidRPr="00212CB2">
              <w:rPr>
                <w:rFonts w:ascii="Times New Roman" w:eastAsia="Calibri" w:hAnsi="Times New Roman"/>
                <w:bCs/>
                <w:sz w:val="24"/>
                <w:szCs w:val="24"/>
                <w:lang w:val="kk-KZ" w:eastAsia="en-US"/>
              </w:rPr>
              <w:t>Осы сабақта қолданылатын Қауіпсіздік техникасы ережелерінің</w:t>
            </w:r>
            <w:r w:rsidRPr="007C627C">
              <w:rPr>
                <w:rFonts w:ascii="Times New Roman" w:hAnsi="Times New Roman"/>
                <w:i/>
                <w:color w:val="2976A4"/>
                <w:lang w:val="kk-KZ"/>
              </w:rPr>
              <w:t xml:space="preserve"> </w:t>
            </w:r>
            <w:r w:rsidR="00212CB2" w:rsidRPr="00212CB2">
              <w:rPr>
                <w:rFonts w:ascii="Times New Roman" w:eastAsia="Calibri" w:hAnsi="Times New Roman"/>
                <w:bCs/>
                <w:sz w:val="24"/>
                <w:szCs w:val="24"/>
                <w:lang w:val="kk-KZ" w:eastAsia="en-US"/>
              </w:rPr>
              <w:t>тармақтары</w:t>
            </w:r>
          </w:p>
        </w:tc>
      </w:tr>
      <w:tr w:rsidR="00E71949" w:rsidRPr="00A776E8" w:rsidTr="004E72FE">
        <w:trPr>
          <w:trHeight w:val="605"/>
        </w:trPr>
        <w:tc>
          <w:tcPr>
            <w:tcW w:w="1995" w:type="pct"/>
            <w:gridSpan w:val="3"/>
            <w:vMerge w:val="restart"/>
          </w:tcPr>
          <w:p w:rsidR="00E71949" w:rsidRPr="007C627C" w:rsidRDefault="00E71949" w:rsidP="004E72FE">
            <w:pPr>
              <w:spacing w:after="0" w:line="240" w:lineRule="auto"/>
              <w:rPr>
                <w:rFonts w:ascii="Times New Roman" w:hAnsi="Times New Roman"/>
                <w:b/>
                <w:color w:val="000000"/>
                <w:lang w:val="kk-KZ"/>
              </w:rPr>
            </w:pPr>
            <w:r w:rsidRPr="007C627C">
              <w:rPr>
                <w:rFonts w:ascii="Times New Roman" w:hAnsi="Times New Roman"/>
                <w:b/>
                <w:color w:val="000000"/>
                <w:lang w:val="kk-KZ"/>
              </w:rPr>
              <w:t xml:space="preserve">Сабақ бойынша рефлексия </w:t>
            </w:r>
          </w:p>
          <w:p w:rsidR="00E71949" w:rsidRPr="007C627C" w:rsidRDefault="00E71949" w:rsidP="004E72FE">
            <w:pPr>
              <w:spacing w:after="0" w:line="240" w:lineRule="auto"/>
              <w:rPr>
                <w:rFonts w:ascii="Times New Roman" w:hAnsi="Times New Roman"/>
                <w:color w:val="000000"/>
                <w:lang w:val="kk-KZ"/>
              </w:rPr>
            </w:pPr>
            <w:r w:rsidRPr="007C627C">
              <w:rPr>
                <w:rFonts w:ascii="Times New Roman" w:hAnsi="Times New Roman"/>
                <w:color w:val="000000"/>
                <w:lang w:val="kk-KZ"/>
              </w:rPr>
              <w:t xml:space="preserve">Сабақ мақсаттары/оқу мақсаттары дұрыс қойылған ба? Оқушылардың барлығы ОМ </w:t>
            </w:r>
            <w:r w:rsidRPr="007C627C">
              <w:rPr>
                <w:rFonts w:ascii="Times New Roman" w:hAnsi="Times New Roman"/>
                <w:color w:val="000000"/>
                <w:lang w:val="kk-KZ"/>
              </w:rPr>
              <w:lastRenderedPageBreak/>
              <w:t xml:space="preserve">қол жеткізді ме? </w:t>
            </w:r>
          </w:p>
          <w:p w:rsidR="00E71949" w:rsidRPr="007C627C" w:rsidRDefault="00E71949" w:rsidP="004E72FE">
            <w:pPr>
              <w:spacing w:after="0" w:line="240" w:lineRule="auto"/>
              <w:rPr>
                <w:rFonts w:ascii="Times New Roman" w:hAnsi="Times New Roman"/>
                <w:color w:val="000000"/>
                <w:lang w:val="kk-KZ"/>
              </w:rPr>
            </w:pPr>
            <w:r w:rsidRPr="007C627C">
              <w:rPr>
                <w:rFonts w:ascii="Times New Roman" w:hAnsi="Times New Roman"/>
                <w:color w:val="000000"/>
                <w:lang w:val="kk-KZ"/>
              </w:rPr>
              <w:t xml:space="preserve">Жеткізбесе, неліктен? </w:t>
            </w:r>
          </w:p>
          <w:p w:rsidR="00E71949" w:rsidRPr="007C627C" w:rsidRDefault="00E71949" w:rsidP="004E72FE">
            <w:pPr>
              <w:spacing w:after="0" w:line="240" w:lineRule="auto"/>
              <w:rPr>
                <w:rFonts w:ascii="Times New Roman" w:hAnsi="Times New Roman"/>
                <w:color w:val="000000"/>
                <w:lang w:val="kk-KZ"/>
              </w:rPr>
            </w:pPr>
            <w:r w:rsidRPr="007C627C">
              <w:rPr>
                <w:rFonts w:ascii="Times New Roman" w:hAnsi="Times New Roman"/>
                <w:color w:val="000000"/>
                <w:lang w:val="kk-KZ"/>
              </w:rPr>
              <w:t xml:space="preserve">Сабақта саралау дұрыс жүргізілді ме? </w:t>
            </w:r>
          </w:p>
          <w:p w:rsidR="00E71949" w:rsidRPr="007C627C" w:rsidRDefault="00E71949" w:rsidP="004E72FE">
            <w:pPr>
              <w:spacing w:after="0" w:line="240" w:lineRule="auto"/>
              <w:rPr>
                <w:rFonts w:ascii="Times New Roman" w:hAnsi="Times New Roman"/>
                <w:color w:val="000000"/>
                <w:lang w:val="kk-KZ"/>
              </w:rPr>
            </w:pPr>
            <w:r w:rsidRPr="007C627C">
              <w:rPr>
                <w:rFonts w:ascii="Times New Roman" w:hAnsi="Times New Roman"/>
                <w:color w:val="000000"/>
                <w:lang w:val="kk-KZ"/>
              </w:rPr>
              <w:t xml:space="preserve">Сабақтың уақыттық кезеңдері сақталды ма? </w:t>
            </w:r>
          </w:p>
          <w:p w:rsidR="00E71949" w:rsidRPr="007C627C" w:rsidRDefault="00E71949" w:rsidP="004E72FE">
            <w:pPr>
              <w:spacing w:after="0" w:line="240" w:lineRule="auto"/>
              <w:rPr>
                <w:rFonts w:ascii="Times New Roman" w:hAnsi="Times New Roman"/>
                <w:i/>
                <w:color w:val="2976A4"/>
                <w:lang w:val="kk-KZ"/>
              </w:rPr>
            </w:pPr>
            <w:r w:rsidRPr="007C627C">
              <w:rPr>
                <w:rFonts w:ascii="Times New Roman" w:hAnsi="Times New Roman"/>
                <w:color w:val="000000"/>
                <w:lang w:val="kk-KZ"/>
              </w:rPr>
              <w:t>Сабақ жоспарынан қандай ауытқулар болды, неліктен?</w:t>
            </w:r>
          </w:p>
        </w:tc>
        <w:tc>
          <w:tcPr>
            <w:tcW w:w="3005" w:type="pct"/>
            <w:gridSpan w:val="7"/>
          </w:tcPr>
          <w:p w:rsidR="00E71949" w:rsidRPr="007C627C" w:rsidRDefault="00E71949" w:rsidP="004E72FE">
            <w:pPr>
              <w:spacing w:after="0" w:line="240" w:lineRule="auto"/>
              <w:rPr>
                <w:rFonts w:ascii="Times New Roman" w:hAnsi="Times New Roman"/>
                <w:b/>
                <w:color w:val="000000"/>
                <w:lang w:val="kk-KZ"/>
              </w:rPr>
            </w:pPr>
            <w:r w:rsidRPr="007C627C">
              <w:rPr>
                <w:rFonts w:ascii="Times New Roman" w:hAnsi="Times New Roman"/>
                <w:b/>
                <w:color w:val="000000"/>
                <w:lang w:val="kk-KZ"/>
              </w:rPr>
              <w:lastRenderedPageBreak/>
              <w:t xml:space="preserve">Бұл бөлімді сабақ туралы өз пікіріңізді білдіру үшін пайдаланыңыз. Өз сабағыңыз туралы сол жақ бағанда берілген сұрақтарға жауап беріңіз.  </w:t>
            </w:r>
          </w:p>
        </w:tc>
      </w:tr>
      <w:tr w:rsidR="00E71949" w:rsidRPr="00A776E8" w:rsidTr="004E72FE">
        <w:trPr>
          <w:trHeight w:val="67"/>
        </w:trPr>
        <w:tc>
          <w:tcPr>
            <w:tcW w:w="1995" w:type="pct"/>
            <w:gridSpan w:val="3"/>
            <w:vMerge/>
          </w:tcPr>
          <w:p w:rsidR="00E71949" w:rsidRPr="007C627C" w:rsidRDefault="00E71949" w:rsidP="004E72FE">
            <w:pPr>
              <w:spacing w:after="0" w:line="240" w:lineRule="auto"/>
              <w:rPr>
                <w:rFonts w:ascii="Times New Roman" w:hAnsi="Times New Roman"/>
                <w:bCs/>
                <w:i/>
                <w:color w:val="2976A4"/>
                <w:lang w:val="kk-KZ"/>
              </w:rPr>
            </w:pPr>
          </w:p>
        </w:tc>
        <w:tc>
          <w:tcPr>
            <w:tcW w:w="3005" w:type="pct"/>
            <w:gridSpan w:val="7"/>
          </w:tcPr>
          <w:p w:rsidR="00E71949" w:rsidRPr="007C627C" w:rsidRDefault="00E71949" w:rsidP="004E72FE">
            <w:pPr>
              <w:spacing w:after="0" w:line="240" w:lineRule="auto"/>
              <w:rPr>
                <w:rFonts w:ascii="Times New Roman" w:hAnsi="Times New Roman"/>
                <w:i/>
                <w:color w:val="2976A4"/>
                <w:lang w:val="kk-KZ"/>
              </w:rPr>
            </w:pPr>
          </w:p>
        </w:tc>
      </w:tr>
      <w:tr w:rsidR="00E71949" w:rsidRPr="00493DCE" w:rsidTr="004E72FE">
        <w:trPr>
          <w:trHeight w:val="2737"/>
        </w:trPr>
        <w:tc>
          <w:tcPr>
            <w:tcW w:w="5000" w:type="pct"/>
            <w:gridSpan w:val="10"/>
          </w:tcPr>
          <w:p w:rsidR="00E71949" w:rsidRPr="007C627C" w:rsidRDefault="00E71949" w:rsidP="004E72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7C627C">
              <w:rPr>
                <w:rFonts w:ascii="Times New Roman" w:hAnsi="Times New Roman"/>
                <w:b/>
                <w:lang w:val="kk-KZ"/>
              </w:rPr>
              <w:lastRenderedPageBreak/>
              <w:t>Жалпы баға</w:t>
            </w:r>
          </w:p>
          <w:p w:rsidR="00E71949" w:rsidRPr="007C627C" w:rsidRDefault="00E71949" w:rsidP="004E72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E71949" w:rsidRPr="007C627C" w:rsidRDefault="00E71949" w:rsidP="004E72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7C627C">
              <w:rPr>
                <w:rFonts w:ascii="Times New Roman" w:hAnsi="Times New Roman"/>
                <w:b/>
                <w:lang w:val="kk-KZ"/>
              </w:rPr>
              <w:t>Сабақтың жақсы өткен екі аспектісі (оқыту туралы да, оқу туралы да ойланыңыз)?</w:t>
            </w:r>
          </w:p>
          <w:p w:rsidR="00E71949" w:rsidRPr="009A7AB7" w:rsidRDefault="00E71949" w:rsidP="004E72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493DCE">
              <w:rPr>
                <w:rFonts w:ascii="Times New Roman" w:hAnsi="Times New Roman"/>
                <w:b/>
              </w:rPr>
              <w:t>1:</w:t>
            </w:r>
          </w:p>
          <w:p w:rsidR="00E71949" w:rsidRPr="009A7AB7" w:rsidRDefault="00E71949" w:rsidP="004E72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493DCE">
              <w:rPr>
                <w:rFonts w:ascii="Times New Roman" w:hAnsi="Times New Roman"/>
                <w:b/>
              </w:rPr>
              <w:t>2:</w:t>
            </w:r>
          </w:p>
          <w:p w:rsidR="00E71949" w:rsidRPr="00493DCE" w:rsidRDefault="00E71949" w:rsidP="004E72F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493DCE">
              <w:rPr>
                <w:rFonts w:ascii="Times New Roman" w:hAnsi="Times New Roman"/>
                <w:b/>
              </w:rPr>
              <w:t>Сабақты жақсартуға не ықпал ете алады (оқыту туралы да, оқу туралы да ойланыңыз)?</w:t>
            </w:r>
          </w:p>
          <w:p w:rsidR="00E71949" w:rsidRPr="009A7AB7" w:rsidRDefault="00E71949" w:rsidP="004E72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493DCE">
              <w:rPr>
                <w:rFonts w:ascii="Times New Roman" w:hAnsi="Times New Roman"/>
                <w:b/>
              </w:rPr>
              <w:t xml:space="preserve">1: </w:t>
            </w:r>
          </w:p>
          <w:p w:rsidR="00E71949" w:rsidRPr="009A7AB7" w:rsidRDefault="00E71949" w:rsidP="004E72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493DCE">
              <w:rPr>
                <w:rFonts w:ascii="Times New Roman" w:hAnsi="Times New Roman"/>
                <w:b/>
              </w:rPr>
              <w:t>2:</w:t>
            </w:r>
          </w:p>
          <w:p w:rsidR="00E71949" w:rsidRPr="009A7AB7" w:rsidRDefault="00E71949" w:rsidP="004E72F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493DCE">
              <w:rPr>
                <w:rFonts w:ascii="Times New Roman" w:hAnsi="Times New Roman"/>
                <w:b/>
              </w:rPr>
              <w:t>Сабақ барысында сынып туралы немесе жекелеген оқушылардың жетістік/қиындықтары туралы нені білдім, келесі сабақтарда неге көңіл бөлу қажет?</w:t>
            </w:r>
          </w:p>
        </w:tc>
      </w:tr>
    </w:tbl>
    <w:p w:rsidR="00471C6F" w:rsidRDefault="00A776E8" w:rsidP="00795EA8">
      <w:pPr>
        <w:spacing w:after="0" w:line="240" w:lineRule="auto"/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3C3CEB0F" wp14:editId="081274FF">
            <wp:simplePos x="433070" y="3753485"/>
            <wp:positionH relativeFrom="margin">
              <wp:align>left</wp:align>
            </wp:positionH>
            <wp:positionV relativeFrom="margin">
              <wp:posOffset>3597308</wp:posOffset>
            </wp:positionV>
            <wp:extent cx="2648585" cy="178054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585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72FE">
        <w:rPr>
          <w:rFonts w:ascii="Times New Roman" w:hAnsi="Times New Roman"/>
        </w:rPr>
        <w:br w:type="textWrapping" w:clear="all"/>
      </w:r>
    </w:p>
    <w:p w:rsidR="00DC11E0" w:rsidRDefault="00DC11E0" w:rsidP="00795EA8">
      <w:pPr>
        <w:spacing w:after="0" w:line="240" w:lineRule="auto"/>
        <w:rPr>
          <w:rFonts w:ascii="Times New Roman" w:hAnsi="Times New Roman"/>
        </w:rPr>
      </w:pPr>
    </w:p>
    <w:p w:rsidR="00DC11E0" w:rsidRDefault="00DC11E0" w:rsidP="00795EA8">
      <w:pPr>
        <w:spacing w:after="0" w:line="240" w:lineRule="auto"/>
        <w:rPr>
          <w:rFonts w:ascii="Times New Roman" w:hAnsi="Times New Roman"/>
        </w:rPr>
      </w:pPr>
    </w:p>
    <w:p w:rsidR="00DC11E0" w:rsidRDefault="00DC11E0" w:rsidP="00795EA8">
      <w:pPr>
        <w:spacing w:after="0" w:line="240" w:lineRule="auto"/>
        <w:rPr>
          <w:rFonts w:ascii="Times New Roman" w:hAnsi="Times New Roman"/>
        </w:rPr>
      </w:pPr>
    </w:p>
    <w:p w:rsidR="00E6339B" w:rsidRDefault="00A776E8" w:rsidP="00795EA8">
      <w:pPr>
        <w:spacing w:after="0" w:line="240" w:lineRule="auto"/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1E0DD124" wp14:editId="131D203B">
            <wp:simplePos x="0" y="0"/>
            <wp:positionH relativeFrom="column">
              <wp:posOffset>-22860</wp:posOffset>
            </wp:positionH>
            <wp:positionV relativeFrom="paragraph">
              <wp:posOffset>37465</wp:posOffset>
            </wp:positionV>
            <wp:extent cx="2548255" cy="1779905"/>
            <wp:effectExtent l="0" t="0" r="444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255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A4F" w:rsidRPr="00423A4F" w:rsidRDefault="00423A4F" w:rsidP="00423A4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color w:val="000000"/>
        </w:rPr>
      </w:pPr>
    </w:p>
    <w:p w:rsidR="00E6339B" w:rsidRPr="00423A4F" w:rsidRDefault="00E6339B" w:rsidP="00795EA8">
      <w:pPr>
        <w:spacing w:after="0" w:line="240" w:lineRule="auto"/>
        <w:rPr>
          <w:rFonts w:ascii="Times New Roman" w:hAnsi="Times New Roman"/>
        </w:rPr>
      </w:pPr>
    </w:p>
    <w:p w:rsidR="00FA6261" w:rsidRPr="00423A4F" w:rsidRDefault="00FA6261" w:rsidP="00795EA8">
      <w:pPr>
        <w:spacing w:after="0" w:line="240" w:lineRule="auto"/>
        <w:rPr>
          <w:rFonts w:ascii="Times New Roman" w:hAnsi="Times New Roman"/>
        </w:rPr>
      </w:pPr>
    </w:p>
    <w:p w:rsidR="00FA6261" w:rsidRPr="00423A4F" w:rsidRDefault="00FA6261" w:rsidP="00795EA8">
      <w:pPr>
        <w:spacing w:after="0" w:line="240" w:lineRule="auto"/>
        <w:rPr>
          <w:rFonts w:ascii="Times New Roman" w:hAnsi="Times New Roman"/>
        </w:rPr>
      </w:pPr>
    </w:p>
    <w:p w:rsidR="00455383" w:rsidRPr="009A7AB7" w:rsidRDefault="00455383" w:rsidP="00795EA8">
      <w:pPr>
        <w:spacing w:after="0" w:line="240" w:lineRule="auto"/>
        <w:rPr>
          <w:rFonts w:ascii="Times New Roman" w:hAnsi="Times New Roman"/>
          <w:lang w:val="kk-KZ"/>
        </w:rPr>
      </w:pPr>
    </w:p>
    <w:p w:rsidR="00455383" w:rsidRDefault="00455383" w:rsidP="00795EA8">
      <w:pPr>
        <w:spacing w:after="0" w:line="240" w:lineRule="auto"/>
        <w:rPr>
          <w:rFonts w:ascii="Times New Roman" w:hAnsi="Times New Roman"/>
        </w:rPr>
      </w:pPr>
    </w:p>
    <w:p w:rsidR="00455383" w:rsidRDefault="00455383" w:rsidP="00795EA8">
      <w:pPr>
        <w:spacing w:after="0" w:line="240" w:lineRule="auto"/>
        <w:rPr>
          <w:rFonts w:ascii="Times New Roman" w:hAnsi="Times New Roman"/>
        </w:rPr>
      </w:pPr>
    </w:p>
    <w:p w:rsidR="00455383" w:rsidRDefault="00455383" w:rsidP="00795EA8">
      <w:pPr>
        <w:spacing w:after="0" w:line="240" w:lineRule="auto"/>
        <w:rPr>
          <w:rFonts w:ascii="Times New Roman" w:hAnsi="Times New Roman"/>
        </w:rPr>
      </w:pPr>
    </w:p>
    <w:p w:rsidR="00455383" w:rsidRDefault="00455383" w:rsidP="00795EA8">
      <w:pPr>
        <w:spacing w:after="0" w:line="240" w:lineRule="auto"/>
        <w:rPr>
          <w:rFonts w:ascii="Times New Roman" w:hAnsi="Times New Roman"/>
        </w:rPr>
      </w:pPr>
    </w:p>
    <w:p w:rsidR="00455383" w:rsidRDefault="00455383" w:rsidP="00795EA8">
      <w:pPr>
        <w:spacing w:after="0" w:line="240" w:lineRule="auto"/>
        <w:rPr>
          <w:rFonts w:ascii="Times New Roman" w:hAnsi="Times New Roman"/>
        </w:rPr>
      </w:pPr>
    </w:p>
    <w:p w:rsidR="00455383" w:rsidRPr="002A0D25" w:rsidRDefault="00A776E8" w:rsidP="00795EA8">
      <w:pPr>
        <w:spacing w:after="0" w:line="240" w:lineRule="auto"/>
        <w:rPr>
          <w:rFonts w:ascii="Times New Roman" w:hAnsi="Times New Roman"/>
          <w:lang w:val="kk-KZ"/>
        </w:rPr>
      </w:pPr>
      <w:bookmarkStart w:id="2" w:name="_GoBack"/>
      <w:r>
        <w:rPr>
          <w:noProof/>
        </w:rPr>
        <w:drawing>
          <wp:inline distT="0" distB="0" distL="0" distR="0" wp14:anchorId="03F559EE" wp14:editId="3A67344A">
            <wp:extent cx="2879388" cy="2314832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79543" cy="2314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  <w:r>
        <w:rPr>
          <w:noProof/>
        </w:rPr>
        <w:drawing>
          <wp:inline distT="0" distB="0" distL="0" distR="0" wp14:anchorId="21828822" wp14:editId="32BE357A">
            <wp:extent cx="3541491" cy="2315183"/>
            <wp:effectExtent l="0" t="0" r="190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45516" cy="2317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5383" w:rsidRPr="002A0D25" w:rsidSect="002F21C9">
      <w:pgSz w:w="11906" w:h="16838" w:code="9"/>
      <w:pgMar w:top="284" w:right="851" w:bottom="851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1.25pt;height:11.25pt" o:bullet="t">
        <v:imagedata r:id="rId1" o:title="mso102C"/>
      </v:shape>
    </w:pict>
  </w:numPicBullet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/>
      </w:rPr>
    </w:lvl>
  </w:abstractNum>
  <w:abstractNum w:abstractNumId="2">
    <w:nsid w:val="0000000A"/>
    <w:multiLevelType w:val="singleLevel"/>
    <w:tmpl w:val="183C00FC"/>
    <w:name w:val="WW8Num10"/>
    <w:lvl w:ilvl="0">
      <w:start w:val="1"/>
      <w:numFmt w:val="lowerLetter"/>
      <w:lvlText w:val="%1)"/>
      <w:lvlJc w:val="left"/>
      <w:pPr>
        <w:tabs>
          <w:tab w:val="num" w:pos="810"/>
        </w:tabs>
        <w:ind w:left="810" w:hanging="450"/>
      </w:pPr>
      <w:rPr>
        <w:rFonts w:ascii="Times New Roman" w:eastAsia="Times New Roman" w:hAnsi="Times New Roman" w:cs="Times New Roman"/>
      </w:rPr>
    </w:lvl>
  </w:abstractNum>
  <w:abstractNum w:abstractNumId="3">
    <w:nsid w:val="0000000F"/>
    <w:multiLevelType w:val="singleLevel"/>
    <w:tmpl w:val="0000000F"/>
    <w:name w:val="WW8Num15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/>
      </w:rPr>
    </w:lvl>
  </w:abstractNum>
  <w:abstractNum w:abstractNumId="4">
    <w:nsid w:val="00000014"/>
    <w:multiLevelType w:val="singleLevel"/>
    <w:tmpl w:val="00000014"/>
    <w:name w:val="WW8Num2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/>
      </w:rPr>
    </w:lvl>
  </w:abstractNum>
  <w:abstractNum w:abstractNumId="5">
    <w:nsid w:val="00000015"/>
    <w:multiLevelType w:val="singleLevel"/>
    <w:tmpl w:val="00000015"/>
    <w:name w:val="WW8Num2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/>
      </w:rPr>
    </w:lvl>
  </w:abstractNum>
  <w:abstractNum w:abstractNumId="6">
    <w:nsid w:val="01DE5C94"/>
    <w:multiLevelType w:val="hybridMultilevel"/>
    <w:tmpl w:val="311C58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48C148C"/>
    <w:multiLevelType w:val="hybridMultilevel"/>
    <w:tmpl w:val="5D6A2E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5287CBA"/>
    <w:multiLevelType w:val="hybridMultilevel"/>
    <w:tmpl w:val="648601D2"/>
    <w:lvl w:ilvl="0" w:tplc="694E4514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E9F1903"/>
    <w:multiLevelType w:val="hybridMultilevel"/>
    <w:tmpl w:val="7CA2F448"/>
    <w:lvl w:ilvl="0" w:tplc="61B00E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0F335CE6"/>
    <w:multiLevelType w:val="hybridMultilevel"/>
    <w:tmpl w:val="3B14C9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06A6BB4"/>
    <w:multiLevelType w:val="hybridMultilevel"/>
    <w:tmpl w:val="4BA21934"/>
    <w:lvl w:ilvl="0" w:tplc="D3E69E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0EB29C1"/>
    <w:multiLevelType w:val="hybridMultilevel"/>
    <w:tmpl w:val="FE70C668"/>
    <w:lvl w:ilvl="0" w:tplc="311C69EC">
      <w:start w:val="1"/>
      <w:numFmt w:val="lowerLetter"/>
      <w:lvlText w:val="%1)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3">
    <w:nsid w:val="12E74DBA"/>
    <w:multiLevelType w:val="hybridMultilevel"/>
    <w:tmpl w:val="317602AE"/>
    <w:lvl w:ilvl="0" w:tplc="04190007">
      <w:start w:val="1"/>
      <w:numFmt w:val="bullet"/>
      <w:lvlText w:val=""/>
      <w:lvlPicBulletId w:val="0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>
    <w:nsid w:val="17B1172F"/>
    <w:multiLevelType w:val="hybridMultilevel"/>
    <w:tmpl w:val="0A943412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C715D22"/>
    <w:multiLevelType w:val="hybridMultilevel"/>
    <w:tmpl w:val="7C9E3D5A"/>
    <w:lvl w:ilvl="0" w:tplc="D3E69E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E4735F9"/>
    <w:multiLevelType w:val="hybridMultilevel"/>
    <w:tmpl w:val="B00E951E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E793790"/>
    <w:multiLevelType w:val="hybridMultilevel"/>
    <w:tmpl w:val="82DEDF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0230AB0"/>
    <w:multiLevelType w:val="hybridMultilevel"/>
    <w:tmpl w:val="9A7C1E0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B02178D"/>
    <w:multiLevelType w:val="hybridMultilevel"/>
    <w:tmpl w:val="D4160EFE"/>
    <w:lvl w:ilvl="0" w:tplc="D220AA24">
      <w:start w:val="1"/>
      <w:numFmt w:val="lowerLetter"/>
      <w:lvlText w:val="%1)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0">
    <w:nsid w:val="2C8A7085"/>
    <w:multiLevelType w:val="hybridMultilevel"/>
    <w:tmpl w:val="2850D5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CB604AE"/>
    <w:multiLevelType w:val="hybridMultilevel"/>
    <w:tmpl w:val="5EEC0FA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CE0389E"/>
    <w:multiLevelType w:val="hybridMultilevel"/>
    <w:tmpl w:val="A468B2C4"/>
    <w:lvl w:ilvl="0" w:tplc="77E866BC">
      <w:start w:val="1"/>
      <w:numFmt w:val="decimal"/>
      <w:lvlText w:val="%1."/>
      <w:lvlJc w:val="left"/>
      <w:pPr>
        <w:ind w:left="1065" w:hanging="360"/>
      </w:pPr>
      <w:rPr>
        <w:rFonts w:hint="default"/>
        <w:color w:val="008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3">
    <w:nsid w:val="2CF62609"/>
    <w:multiLevelType w:val="hybridMultilevel"/>
    <w:tmpl w:val="7B34FF32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D2B1311"/>
    <w:multiLevelType w:val="hybridMultilevel"/>
    <w:tmpl w:val="C462664C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DB414A2"/>
    <w:multiLevelType w:val="hybridMultilevel"/>
    <w:tmpl w:val="43E03FC2"/>
    <w:lvl w:ilvl="0" w:tplc="FF0AC45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F870938"/>
    <w:multiLevelType w:val="hybridMultilevel"/>
    <w:tmpl w:val="9B2C858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6D53DBD"/>
    <w:multiLevelType w:val="hybridMultilevel"/>
    <w:tmpl w:val="3C7272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A226520"/>
    <w:multiLevelType w:val="hybridMultilevel"/>
    <w:tmpl w:val="83D4F6BE"/>
    <w:lvl w:ilvl="0" w:tplc="9D704214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ABE3AB3"/>
    <w:multiLevelType w:val="hybridMultilevel"/>
    <w:tmpl w:val="6C1CDC10"/>
    <w:lvl w:ilvl="0" w:tplc="E604B06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3C3204BA"/>
    <w:multiLevelType w:val="hybridMultilevel"/>
    <w:tmpl w:val="F188743C"/>
    <w:lvl w:ilvl="0" w:tplc="15468378">
      <w:start w:val="1"/>
      <w:numFmt w:val="lowerLetter"/>
      <w:lvlText w:val="%1)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1">
    <w:nsid w:val="3D2D3857"/>
    <w:multiLevelType w:val="hybridMultilevel"/>
    <w:tmpl w:val="2FD8D6E2"/>
    <w:lvl w:ilvl="0" w:tplc="D3E69E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5EE6D05"/>
    <w:multiLevelType w:val="hybridMultilevel"/>
    <w:tmpl w:val="669CEB26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81E7284"/>
    <w:multiLevelType w:val="hybridMultilevel"/>
    <w:tmpl w:val="CB227AE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B042A40"/>
    <w:multiLevelType w:val="hybridMultilevel"/>
    <w:tmpl w:val="BD5C26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C5A5B1E"/>
    <w:multiLevelType w:val="hybridMultilevel"/>
    <w:tmpl w:val="CF5A5EF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D101CDF"/>
    <w:multiLevelType w:val="hybridMultilevel"/>
    <w:tmpl w:val="6FE06548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D9C169A"/>
    <w:multiLevelType w:val="hybridMultilevel"/>
    <w:tmpl w:val="A4FCF230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05B0B24"/>
    <w:multiLevelType w:val="hybridMultilevel"/>
    <w:tmpl w:val="26BEC6D6"/>
    <w:lvl w:ilvl="0" w:tplc="347CCE4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1B9789D"/>
    <w:multiLevelType w:val="hybridMultilevel"/>
    <w:tmpl w:val="03E48C7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7C56250"/>
    <w:multiLevelType w:val="hybridMultilevel"/>
    <w:tmpl w:val="0FEE8C18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866189D"/>
    <w:multiLevelType w:val="hybridMultilevel"/>
    <w:tmpl w:val="2B582E86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D1E0E5D"/>
    <w:multiLevelType w:val="hybridMultilevel"/>
    <w:tmpl w:val="D7544F0E"/>
    <w:lvl w:ilvl="0" w:tplc="DB1A20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5E646CA3"/>
    <w:multiLevelType w:val="hybridMultilevel"/>
    <w:tmpl w:val="88080D7C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F5B62A9"/>
    <w:multiLevelType w:val="hybridMultilevel"/>
    <w:tmpl w:val="8A22CB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1B938CF"/>
    <w:multiLevelType w:val="hybridMultilevel"/>
    <w:tmpl w:val="88B64EA0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7DF127E"/>
    <w:multiLevelType w:val="hybridMultilevel"/>
    <w:tmpl w:val="EEEA0E02"/>
    <w:lvl w:ilvl="0" w:tplc="59381228">
      <w:start w:val="5"/>
      <w:numFmt w:val="upperRoman"/>
      <w:lvlText w:val="%1."/>
      <w:lvlJc w:val="left"/>
      <w:pPr>
        <w:ind w:left="216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7">
    <w:nsid w:val="67EA39D1"/>
    <w:multiLevelType w:val="hybridMultilevel"/>
    <w:tmpl w:val="2C94A67A"/>
    <w:lvl w:ilvl="0" w:tplc="76229A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BF322BE"/>
    <w:multiLevelType w:val="hybridMultilevel"/>
    <w:tmpl w:val="1DE43CA4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C7F1B8D"/>
    <w:multiLevelType w:val="hybridMultilevel"/>
    <w:tmpl w:val="46B29D70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D7617B2"/>
    <w:multiLevelType w:val="hybridMultilevel"/>
    <w:tmpl w:val="4AF871C6"/>
    <w:lvl w:ilvl="0" w:tplc="DF70769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1">
    <w:nsid w:val="6F387521"/>
    <w:multiLevelType w:val="hybridMultilevel"/>
    <w:tmpl w:val="15F23E4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4D301CB"/>
    <w:multiLevelType w:val="hybridMultilevel"/>
    <w:tmpl w:val="B6543F1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A4F7DA6"/>
    <w:multiLevelType w:val="hybridMultilevel"/>
    <w:tmpl w:val="FA1A66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AE74F7E"/>
    <w:multiLevelType w:val="hybridMultilevel"/>
    <w:tmpl w:val="F3583E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E960316"/>
    <w:multiLevelType w:val="hybridMultilevel"/>
    <w:tmpl w:val="506CB6AC"/>
    <w:lvl w:ilvl="0" w:tplc="724AE5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7"/>
  </w:num>
  <w:num w:numId="2">
    <w:abstractNumId w:val="22"/>
  </w:num>
  <w:num w:numId="3">
    <w:abstractNumId w:val="30"/>
  </w:num>
  <w:num w:numId="4">
    <w:abstractNumId w:val="49"/>
  </w:num>
  <w:num w:numId="5">
    <w:abstractNumId w:val="12"/>
  </w:num>
  <w:num w:numId="6">
    <w:abstractNumId w:val="19"/>
  </w:num>
  <w:num w:numId="7">
    <w:abstractNumId w:val="10"/>
  </w:num>
  <w:num w:numId="8">
    <w:abstractNumId w:val="51"/>
  </w:num>
  <w:num w:numId="9">
    <w:abstractNumId w:val="53"/>
  </w:num>
  <w:num w:numId="10">
    <w:abstractNumId w:val="29"/>
  </w:num>
  <w:num w:numId="11">
    <w:abstractNumId w:val="8"/>
  </w:num>
  <w:num w:numId="12">
    <w:abstractNumId w:val="48"/>
  </w:num>
  <w:num w:numId="13">
    <w:abstractNumId w:val="40"/>
  </w:num>
  <w:num w:numId="14">
    <w:abstractNumId w:val="18"/>
  </w:num>
  <w:num w:numId="15">
    <w:abstractNumId w:val="45"/>
  </w:num>
  <w:num w:numId="16">
    <w:abstractNumId w:val="43"/>
  </w:num>
  <w:num w:numId="17">
    <w:abstractNumId w:val="26"/>
  </w:num>
  <w:num w:numId="18">
    <w:abstractNumId w:val="16"/>
  </w:num>
  <w:num w:numId="19">
    <w:abstractNumId w:val="21"/>
  </w:num>
  <w:num w:numId="20">
    <w:abstractNumId w:val="33"/>
  </w:num>
  <w:num w:numId="21">
    <w:abstractNumId w:val="41"/>
  </w:num>
  <w:num w:numId="22">
    <w:abstractNumId w:val="20"/>
  </w:num>
  <w:num w:numId="23">
    <w:abstractNumId w:val="42"/>
  </w:num>
  <w:num w:numId="24">
    <w:abstractNumId w:val="11"/>
  </w:num>
  <w:num w:numId="25">
    <w:abstractNumId w:val="31"/>
  </w:num>
  <w:num w:numId="26">
    <w:abstractNumId w:val="15"/>
  </w:num>
  <w:num w:numId="27">
    <w:abstractNumId w:val="25"/>
  </w:num>
  <w:num w:numId="28">
    <w:abstractNumId w:val="7"/>
  </w:num>
  <w:num w:numId="29">
    <w:abstractNumId w:val="50"/>
  </w:num>
  <w:num w:numId="30">
    <w:abstractNumId w:val="28"/>
  </w:num>
  <w:num w:numId="31">
    <w:abstractNumId w:val="46"/>
  </w:num>
  <w:num w:numId="32">
    <w:abstractNumId w:val="54"/>
  </w:num>
  <w:num w:numId="33">
    <w:abstractNumId w:val="39"/>
  </w:num>
  <w:num w:numId="34">
    <w:abstractNumId w:val="27"/>
  </w:num>
  <w:num w:numId="35">
    <w:abstractNumId w:val="6"/>
  </w:num>
  <w:num w:numId="36">
    <w:abstractNumId w:val="55"/>
  </w:num>
  <w:num w:numId="37">
    <w:abstractNumId w:val="38"/>
  </w:num>
  <w:num w:numId="38">
    <w:abstractNumId w:val="9"/>
  </w:num>
  <w:num w:numId="39">
    <w:abstractNumId w:val="17"/>
  </w:num>
  <w:num w:numId="40">
    <w:abstractNumId w:val="24"/>
  </w:num>
  <w:num w:numId="41">
    <w:abstractNumId w:val="37"/>
  </w:num>
  <w:num w:numId="42">
    <w:abstractNumId w:val="14"/>
  </w:num>
  <w:num w:numId="43">
    <w:abstractNumId w:val="52"/>
  </w:num>
  <w:num w:numId="44">
    <w:abstractNumId w:val="35"/>
  </w:num>
  <w:num w:numId="45">
    <w:abstractNumId w:val="36"/>
  </w:num>
  <w:num w:numId="46">
    <w:abstractNumId w:val="32"/>
  </w:num>
  <w:num w:numId="47">
    <w:abstractNumId w:val="23"/>
  </w:num>
  <w:num w:numId="48">
    <w:abstractNumId w:val="13"/>
  </w:num>
  <w:num w:numId="49">
    <w:abstractNumId w:val="34"/>
  </w:num>
  <w:num w:numId="50">
    <w:abstractNumId w:val="4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6DF"/>
    <w:rsid w:val="00001977"/>
    <w:rsid w:val="00004D49"/>
    <w:rsid w:val="00005004"/>
    <w:rsid w:val="000061C6"/>
    <w:rsid w:val="00012EB1"/>
    <w:rsid w:val="0002111C"/>
    <w:rsid w:val="00031347"/>
    <w:rsid w:val="00033F2A"/>
    <w:rsid w:val="00036D9A"/>
    <w:rsid w:val="00062264"/>
    <w:rsid w:val="00064D2B"/>
    <w:rsid w:val="00080015"/>
    <w:rsid w:val="00087FE2"/>
    <w:rsid w:val="000B5D2E"/>
    <w:rsid w:val="000C6AC7"/>
    <w:rsid w:val="000D5B54"/>
    <w:rsid w:val="000D74FA"/>
    <w:rsid w:val="000E2718"/>
    <w:rsid w:val="000E6E3F"/>
    <w:rsid w:val="000F7C78"/>
    <w:rsid w:val="00104B7A"/>
    <w:rsid w:val="00106528"/>
    <w:rsid w:val="00131128"/>
    <w:rsid w:val="00134234"/>
    <w:rsid w:val="0013623F"/>
    <w:rsid w:val="00136E15"/>
    <w:rsid w:val="00137DCD"/>
    <w:rsid w:val="00146378"/>
    <w:rsid w:val="00153269"/>
    <w:rsid w:val="0015498D"/>
    <w:rsid w:val="00155BD1"/>
    <w:rsid w:val="00156775"/>
    <w:rsid w:val="00167E65"/>
    <w:rsid w:val="0017775B"/>
    <w:rsid w:val="00182983"/>
    <w:rsid w:val="00184F50"/>
    <w:rsid w:val="00185169"/>
    <w:rsid w:val="001862BB"/>
    <w:rsid w:val="00196D69"/>
    <w:rsid w:val="001C0960"/>
    <w:rsid w:val="001D11C4"/>
    <w:rsid w:val="001E25E5"/>
    <w:rsid w:val="001F316F"/>
    <w:rsid w:val="00200C7F"/>
    <w:rsid w:val="002011CE"/>
    <w:rsid w:val="0020212E"/>
    <w:rsid w:val="0020665B"/>
    <w:rsid w:val="002120C8"/>
    <w:rsid w:val="00212CB2"/>
    <w:rsid w:val="00224F87"/>
    <w:rsid w:val="00231012"/>
    <w:rsid w:val="00243D6E"/>
    <w:rsid w:val="00244327"/>
    <w:rsid w:val="00247352"/>
    <w:rsid w:val="00261351"/>
    <w:rsid w:val="00261CE3"/>
    <w:rsid w:val="00276C32"/>
    <w:rsid w:val="002830AF"/>
    <w:rsid w:val="00285A35"/>
    <w:rsid w:val="00286BE9"/>
    <w:rsid w:val="00286FA7"/>
    <w:rsid w:val="00296E61"/>
    <w:rsid w:val="002A0D25"/>
    <w:rsid w:val="002B19CD"/>
    <w:rsid w:val="002C1077"/>
    <w:rsid w:val="002C3E8E"/>
    <w:rsid w:val="002C73AF"/>
    <w:rsid w:val="002E2565"/>
    <w:rsid w:val="002F072B"/>
    <w:rsid w:val="002F21C9"/>
    <w:rsid w:val="002F3F51"/>
    <w:rsid w:val="002F53B1"/>
    <w:rsid w:val="003039EA"/>
    <w:rsid w:val="00306B66"/>
    <w:rsid w:val="00314467"/>
    <w:rsid w:val="0032244D"/>
    <w:rsid w:val="00325CB8"/>
    <w:rsid w:val="0033682E"/>
    <w:rsid w:val="0034300B"/>
    <w:rsid w:val="003433D1"/>
    <w:rsid w:val="00357606"/>
    <w:rsid w:val="003715D4"/>
    <w:rsid w:val="00375319"/>
    <w:rsid w:val="00376D4A"/>
    <w:rsid w:val="00395804"/>
    <w:rsid w:val="003A19F2"/>
    <w:rsid w:val="003A381D"/>
    <w:rsid w:val="003C2FB7"/>
    <w:rsid w:val="003C35CE"/>
    <w:rsid w:val="003C6009"/>
    <w:rsid w:val="003D1533"/>
    <w:rsid w:val="003D38C1"/>
    <w:rsid w:val="003D7F4D"/>
    <w:rsid w:val="003E5B21"/>
    <w:rsid w:val="003F1FCD"/>
    <w:rsid w:val="00402A6F"/>
    <w:rsid w:val="00403873"/>
    <w:rsid w:val="004038BA"/>
    <w:rsid w:val="004131D3"/>
    <w:rsid w:val="00415B60"/>
    <w:rsid w:val="00423A4F"/>
    <w:rsid w:val="0042457F"/>
    <w:rsid w:val="00432D37"/>
    <w:rsid w:val="0043302F"/>
    <w:rsid w:val="004331C3"/>
    <w:rsid w:val="004377ED"/>
    <w:rsid w:val="00440038"/>
    <w:rsid w:val="004510A9"/>
    <w:rsid w:val="00455383"/>
    <w:rsid w:val="0046029F"/>
    <w:rsid w:val="00471C6F"/>
    <w:rsid w:val="00481C4B"/>
    <w:rsid w:val="004A1878"/>
    <w:rsid w:val="004A1CD7"/>
    <w:rsid w:val="004B774B"/>
    <w:rsid w:val="004C5690"/>
    <w:rsid w:val="004D1AF4"/>
    <w:rsid w:val="004E72FE"/>
    <w:rsid w:val="004F3C04"/>
    <w:rsid w:val="004F4752"/>
    <w:rsid w:val="004F6CD7"/>
    <w:rsid w:val="005000B1"/>
    <w:rsid w:val="005005C9"/>
    <w:rsid w:val="00514EB2"/>
    <w:rsid w:val="00515C4B"/>
    <w:rsid w:val="00543535"/>
    <w:rsid w:val="0054541A"/>
    <w:rsid w:val="00546904"/>
    <w:rsid w:val="00546E55"/>
    <w:rsid w:val="00555D75"/>
    <w:rsid w:val="00556022"/>
    <w:rsid w:val="005625C2"/>
    <w:rsid w:val="00581AA6"/>
    <w:rsid w:val="00581E19"/>
    <w:rsid w:val="00587A36"/>
    <w:rsid w:val="005B0445"/>
    <w:rsid w:val="005B786E"/>
    <w:rsid w:val="005C588D"/>
    <w:rsid w:val="005C5995"/>
    <w:rsid w:val="005F310F"/>
    <w:rsid w:val="00603D8D"/>
    <w:rsid w:val="00617793"/>
    <w:rsid w:val="0062098E"/>
    <w:rsid w:val="00646321"/>
    <w:rsid w:val="00651452"/>
    <w:rsid w:val="00655972"/>
    <w:rsid w:val="006618CA"/>
    <w:rsid w:val="00677C5A"/>
    <w:rsid w:val="00682375"/>
    <w:rsid w:val="00685165"/>
    <w:rsid w:val="0068710A"/>
    <w:rsid w:val="00687D3A"/>
    <w:rsid w:val="0069505B"/>
    <w:rsid w:val="00695CB5"/>
    <w:rsid w:val="006A6BBF"/>
    <w:rsid w:val="006D2888"/>
    <w:rsid w:val="006D3555"/>
    <w:rsid w:val="006E09EA"/>
    <w:rsid w:val="006E2612"/>
    <w:rsid w:val="006E6905"/>
    <w:rsid w:val="006F60EA"/>
    <w:rsid w:val="00702781"/>
    <w:rsid w:val="007046ED"/>
    <w:rsid w:val="00707159"/>
    <w:rsid w:val="0071525F"/>
    <w:rsid w:val="00720B43"/>
    <w:rsid w:val="00724FE5"/>
    <w:rsid w:val="00730309"/>
    <w:rsid w:val="00746029"/>
    <w:rsid w:val="00772785"/>
    <w:rsid w:val="007923B5"/>
    <w:rsid w:val="007934A4"/>
    <w:rsid w:val="00794ED1"/>
    <w:rsid w:val="00795EA8"/>
    <w:rsid w:val="007961AE"/>
    <w:rsid w:val="00797858"/>
    <w:rsid w:val="007A381D"/>
    <w:rsid w:val="007C627C"/>
    <w:rsid w:val="007D45E4"/>
    <w:rsid w:val="007D7F9F"/>
    <w:rsid w:val="007E0756"/>
    <w:rsid w:val="007F2922"/>
    <w:rsid w:val="00803827"/>
    <w:rsid w:val="00805078"/>
    <w:rsid w:val="0080529D"/>
    <w:rsid w:val="00842D90"/>
    <w:rsid w:val="00843F2B"/>
    <w:rsid w:val="00854518"/>
    <w:rsid w:val="008578FA"/>
    <w:rsid w:val="008644A7"/>
    <w:rsid w:val="00873BF7"/>
    <w:rsid w:val="00876B31"/>
    <w:rsid w:val="008919E4"/>
    <w:rsid w:val="0089689A"/>
    <w:rsid w:val="008A0ED1"/>
    <w:rsid w:val="008A3C7B"/>
    <w:rsid w:val="008B4C85"/>
    <w:rsid w:val="008B7D8C"/>
    <w:rsid w:val="008B7ECA"/>
    <w:rsid w:val="008F09B6"/>
    <w:rsid w:val="008F5F1A"/>
    <w:rsid w:val="008F64FB"/>
    <w:rsid w:val="008F6B66"/>
    <w:rsid w:val="00917668"/>
    <w:rsid w:val="00927EDC"/>
    <w:rsid w:val="0093093D"/>
    <w:rsid w:val="00934B45"/>
    <w:rsid w:val="00937744"/>
    <w:rsid w:val="00941113"/>
    <w:rsid w:val="00952EBE"/>
    <w:rsid w:val="009571E7"/>
    <w:rsid w:val="009578CC"/>
    <w:rsid w:val="00965D22"/>
    <w:rsid w:val="00970D87"/>
    <w:rsid w:val="009A7AB7"/>
    <w:rsid w:val="009B21D8"/>
    <w:rsid w:val="009C639C"/>
    <w:rsid w:val="009D184A"/>
    <w:rsid w:val="009D1F65"/>
    <w:rsid w:val="009D21D6"/>
    <w:rsid w:val="009D2C96"/>
    <w:rsid w:val="009E3DE9"/>
    <w:rsid w:val="009F4962"/>
    <w:rsid w:val="009F5822"/>
    <w:rsid w:val="00A041F2"/>
    <w:rsid w:val="00A05580"/>
    <w:rsid w:val="00A078F8"/>
    <w:rsid w:val="00A07C36"/>
    <w:rsid w:val="00A11798"/>
    <w:rsid w:val="00A170EE"/>
    <w:rsid w:val="00A206B7"/>
    <w:rsid w:val="00A2428A"/>
    <w:rsid w:val="00A2446D"/>
    <w:rsid w:val="00A52959"/>
    <w:rsid w:val="00A74D08"/>
    <w:rsid w:val="00A776E8"/>
    <w:rsid w:val="00AA5B51"/>
    <w:rsid w:val="00AB3059"/>
    <w:rsid w:val="00AB3C6F"/>
    <w:rsid w:val="00AB3D2A"/>
    <w:rsid w:val="00AB4267"/>
    <w:rsid w:val="00AB6F2D"/>
    <w:rsid w:val="00AF05F3"/>
    <w:rsid w:val="00AF4ABC"/>
    <w:rsid w:val="00AF6C31"/>
    <w:rsid w:val="00B0582D"/>
    <w:rsid w:val="00B116EB"/>
    <w:rsid w:val="00B137C0"/>
    <w:rsid w:val="00B2577B"/>
    <w:rsid w:val="00B25FF9"/>
    <w:rsid w:val="00B51A4B"/>
    <w:rsid w:val="00B53F6A"/>
    <w:rsid w:val="00B558D2"/>
    <w:rsid w:val="00B561A7"/>
    <w:rsid w:val="00B715BF"/>
    <w:rsid w:val="00B76276"/>
    <w:rsid w:val="00B85E2E"/>
    <w:rsid w:val="00BA6927"/>
    <w:rsid w:val="00BB47E5"/>
    <w:rsid w:val="00BD2382"/>
    <w:rsid w:val="00C01617"/>
    <w:rsid w:val="00C016C1"/>
    <w:rsid w:val="00C05D0F"/>
    <w:rsid w:val="00C1376C"/>
    <w:rsid w:val="00C21972"/>
    <w:rsid w:val="00C2719C"/>
    <w:rsid w:val="00C43D8A"/>
    <w:rsid w:val="00C52261"/>
    <w:rsid w:val="00C56131"/>
    <w:rsid w:val="00C5682E"/>
    <w:rsid w:val="00C8015E"/>
    <w:rsid w:val="00C85482"/>
    <w:rsid w:val="00CA5A0D"/>
    <w:rsid w:val="00CB01D7"/>
    <w:rsid w:val="00CB161E"/>
    <w:rsid w:val="00CD5A08"/>
    <w:rsid w:val="00CD70F1"/>
    <w:rsid w:val="00CD76DF"/>
    <w:rsid w:val="00CD7F7A"/>
    <w:rsid w:val="00CE556B"/>
    <w:rsid w:val="00D02875"/>
    <w:rsid w:val="00D02A94"/>
    <w:rsid w:val="00D15931"/>
    <w:rsid w:val="00D43F45"/>
    <w:rsid w:val="00D47CDA"/>
    <w:rsid w:val="00D70DE7"/>
    <w:rsid w:val="00D84544"/>
    <w:rsid w:val="00D9146F"/>
    <w:rsid w:val="00D9610F"/>
    <w:rsid w:val="00DA3A78"/>
    <w:rsid w:val="00DA5B94"/>
    <w:rsid w:val="00DB79C0"/>
    <w:rsid w:val="00DC11E0"/>
    <w:rsid w:val="00DD4025"/>
    <w:rsid w:val="00DE36E8"/>
    <w:rsid w:val="00DE3855"/>
    <w:rsid w:val="00DE4C51"/>
    <w:rsid w:val="00DF0FE6"/>
    <w:rsid w:val="00E15B79"/>
    <w:rsid w:val="00E25BD5"/>
    <w:rsid w:val="00E401A8"/>
    <w:rsid w:val="00E44828"/>
    <w:rsid w:val="00E55582"/>
    <w:rsid w:val="00E56520"/>
    <w:rsid w:val="00E6339B"/>
    <w:rsid w:val="00E71949"/>
    <w:rsid w:val="00E768A3"/>
    <w:rsid w:val="00E76DA8"/>
    <w:rsid w:val="00E818FB"/>
    <w:rsid w:val="00E85302"/>
    <w:rsid w:val="00E8672C"/>
    <w:rsid w:val="00E90197"/>
    <w:rsid w:val="00E9118D"/>
    <w:rsid w:val="00E96FFB"/>
    <w:rsid w:val="00EA074C"/>
    <w:rsid w:val="00EA318B"/>
    <w:rsid w:val="00EB5E13"/>
    <w:rsid w:val="00EB68B2"/>
    <w:rsid w:val="00EB6B31"/>
    <w:rsid w:val="00EC2E6C"/>
    <w:rsid w:val="00EC3E08"/>
    <w:rsid w:val="00ED6505"/>
    <w:rsid w:val="00ED6A32"/>
    <w:rsid w:val="00EE13B3"/>
    <w:rsid w:val="00EE5492"/>
    <w:rsid w:val="00EF39D0"/>
    <w:rsid w:val="00EF58B2"/>
    <w:rsid w:val="00EF74DA"/>
    <w:rsid w:val="00F0788D"/>
    <w:rsid w:val="00F10EEA"/>
    <w:rsid w:val="00F13172"/>
    <w:rsid w:val="00F13230"/>
    <w:rsid w:val="00F151D0"/>
    <w:rsid w:val="00F22837"/>
    <w:rsid w:val="00F22A1F"/>
    <w:rsid w:val="00F259BD"/>
    <w:rsid w:val="00F32875"/>
    <w:rsid w:val="00F35158"/>
    <w:rsid w:val="00F4494B"/>
    <w:rsid w:val="00F47D2B"/>
    <w:rsid w:val="00F5231D"/>
    <w:rsid w:val="00F52D2A"/>
    <w:rsid w:val="00F57F6C"/>
    <w:rsid w:val="00F610C2"/>
    <w:rsid w:val="00F61342"/>
    <w:rsid w:val="00F67482"/>
    <w:rsid w:val="00F75F30"/>
    <w:rsid w:val="00F92FCD"/>
    <w:rsid w:val="00F935F9"/>
    <w:rsid w:val="00F93F53"/>
    <w:rsid w:val="00FA6261"/>
    <w:rsid w:val="00FA6FBC"/>
    <w:rsid w:val="00FC1D08"/>
    <w:rsid w:val="00FC7D42"/>
    <w:rsid w:val="00FD2CA7"/>
    <w:rsid w:val="00FE3394"/>
    <w:rsid w:val="00FE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588D"/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004D4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aliases w:val="оглавление"/>
    <w:basedOn w:val="1"/>
    <w:next w:val="a"/>
    <w:link w:val="30"/>
    <w:qFormat/>
    <w:rsid w:val="00CD76DF"/>
    <w:pPr>
      <w:widowControl w:val="0"/>
      <w:spacing w:after="0" w:line="360" w:lineRule="auto"/>
      <w:jc w:val="center"/>
      <w:outlineLvl w:val="2"/>
    </w:pPr>
    <w:rPr>
      <w:rFonts w:ascii="Arial" w:hAnsi="Arial" w:cs="Arial"/>
      <w:b/>
      <w:bCs/>
      <w:sz w:val="28"/>
      <w:szCs w:val="26"/>
      <w:lang w:val="en-GB"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D76D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aliases w:val="оглавление Знак"/>
    <w:basedOn w:val="a0"/>
    <w:link w:val="3"/>
    <w:rsid w:val="00CD76DF"/>
    <w:rPr>
      <w:rFonts w:ascii="Arial" w:eastAsia="Times New Roman" w:hAnsi="Arial" w:cs="Arial"/>
      <w:b/>
      <w:bCs/>
      <w:sz w:val="28"/>
      <w:szCs w:val="26"/>
      <w:lang w:val="en-GB"/>
    </w:rPr>
  </w:style>
  <w:style w:type="paragraph" w:customStyle="1" w:styleId="NESNormal">
    <w:name w:val="NES Normal"/>
    <w:basedOn w:val="a"/>
    <w:link w:val="NESNormalChar"/>
    <w:autoRedefine/>
    <w:rsid w:val="00CD76DF"/>
    <w:pPr>
      <w:widowControl w:val="0"/>
      <w:spacing w:after="0" w:line="240" w:lineRule="auto"/>
    </w:pPr>
    <w:rPr>
      <w:rFonts w:ascii="Arial" w:hAnsi="Arial" w:cs="Arial"/>
      <w:bCs/>
      <w:iCs/>
      <w:sz w:val="24"/>
      <w:szCs w:val="24"/>
      <w:lang w:val="kk-KZ" w:eastAsia="en-US"/>
    </w:rPr>
  </w:style>
  <w:style w:type="character" w:customStyle="1" w:styleId="NESNormalChar">
    <w:name w:val="NES Normal Char"/>
    <w:link w:val="NESNormal"/>
    <w:rsid w:val="00CD76DF"/>
    <w:rPr>
      <w:rFonts w:ascii="Arial" w:eastAsia="Times New Roman" w:hAnsi="Arial" w:cs="Arial"/>
      <w:bCs/>
      <w:iCs/>
      <w:sz w:val="24"/>
      <w:szCs w:val="24"/>
      <w:lang w:val="kk-KZ"/>
    </w:rPr>
  </w:style>
  <w:style w:type="paragraph" w:customStyle="1" w:styleId="AssignmentTemplate">
    <w:name w:val="AssignmentTemplate"/>
    <w:basedOn w:val="9"/>
    <w:rsid w:val="00CD76DF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paragraph" w:styleId="1">
    <w:name w:val="toc 1"/>
    <w:basedOn w:val="a"/>
    <w:next w:val="a"/>
    <w:autoRedefine/>
    <w:uiPriority w:val="39"/>
    <w:semiHidden/>
    <w:unhideWhenUsed/>
    <w:rsid w:val="00CD76DF"/>
    <w:pPr>
      <w:spacing w:after="100"/>
    </w:pPr>
  </w:style>
  <w:style w:type="character" w:customStyle="1" w:styleId="90">
    <w:name w:val="Заголовок 9 Знак"/>
    <w:basedOn w:val="a0"/>
    <w:link w:val="9"/>
    <w:uiPriority w:val="9"/>
    <w:semiHidden/>
    <w:rsid w:val="00CD76D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3">
    <w:name w:val="Normal (Web)"/>
    <w:basedOn w:val="a"/>
    <w:uiPriority w:val="99"/>
    <w:unhideWhenUsed/>
    <w:rsid w:val="00AB6F2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724FE5"/>
  </w:style>
  <w:style w:type="paragraph" w:styleId="a4">
    <w:name w:val="Balloon Text"/>
    <w:basedOn w:val="a"/>
    <w:link w:val="a5"/>
    <w:uiPriority w:val="99"/>
    <w:semiHidden/>
    <w:unhideWhenUsed/>
    <w:rsid w:val="00724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4FE5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link w:val="a7"/>
    <w:uiPriority w:val="1"/>
    <w:qFormat/>
    <w:rsid w:val="00EB6B31"/>
    <w:pPr>
      <w:ind w:left="720"/>
      <w:contextualSpacing/>
    </w:pPr>
  </w:style>
  <w:style w:type="character" w:styleId="a8">
    <w:name w:val="Placeholder Text"/>
    <w:basedOn w:val="a0"/>
    <w:uiPriority w:val="99"/>
    <w:semiHidden/>
    <w:rsid w:val="003433D1"/>
    <w:rPr>
      <w:color w:val="808080"/>
    </w:rPr>
  </w:style>
  <w:style w:type="paragraph" w:customStyle="1" w:styleId="10">
    <w:name w:val="Абзац списка1"/>
    <w:basedOn w:val="a"/>
    <w:link w:val="ListParagraphChar"/>
    <w:uiPriority w:val="34"/>
    <w:qFormat/>
    <w:rsid w:val="00432D37"/>
    <w:pPr>
      <w:ind w:left="720"/>
      <w:contextualSpacing/>
    </w:pPr>
    <w:rPr>
      <w:rFonts w:eastAsia="Calibri"/>
      <w:lang w:val="en-GB" w:eastAsia="en-US"/>
    </w:rPr>
  </w:style>
  <w:style w:type="character" w:customStyle="1" w:styleId="a7">
    <w:name w:val="Абзац списка Знак"/>
    <w:link w:val="a6"/>
    <w:uiPriority w:val="99"/>
    <w:locked/>
    <w:rsid w:val="00432D37"/>
    <w:rPr>
      <w:rFonts w:ascii="Calibri" w:eastAsia="Times New Roman" w:hAnsi="Calibri" w:cs="Times New Roman"/>
      <w:lang w:eastAsia="ru-RU"/>
    </w:rPr>
  </w:style>
  <w:style w:type="paragraph" w:customStyle="1" w:styleId="12">
    <w:name w:val="Абзац списка12"/>
    <w:basedOn w:val="a"/>
    <w:uiPriority w:val="34"/>
    <w:qFormat/>
    <w:rsid w:val="00432D37"/>
    <w:pPr>
      <w:ind w:left="720"/>
      <w:contextualSpacing/>
    </w:pPr>
    <w:rPr>
      <w:rFonts w:eastAsia="Calibri"/>
      <w:lang w:val="en-GB" w:eastAsia="en-US"/>
    </w:rPr>
  </w:style>
  <w:style w:type="character" w:customStyle="1" w:styleId="ListParagraphChar">
    <w:name w:val="List Paragraph Char"/>
    <w:link w:val="10"/>
    <w:locked/>
    <w:rsid w:val="00432D37"/>
    <w:rPr>
      <w:rFonts w:ascii="Calibri" w:eastAsia="Calibri" w:hAnsi="Calibri" w:cs="Times New Roman"/>
      <w:lang w:val="en-GB"/>
    </w:rPr>
  </w:style>
  <w:style w:type="character" w:styleId="a9">
    <w:name w:val="Emphasis"/>
    <w:basedOn w:val="a0"/>
    <w:uiPriority w:val="20"/>
    <w:qFormat/>
    <w:rsid w:val="0068710A"/>
    <w:rPr>
      <w:i/>
      <w:iCs/>
    </w:rPr>
  </w:style>
  <w:style w:type="character" w:styleId="aa">
    <w:name w:val="Strong"/>
    <w:basedOn w:val="a0"/>
    <w:uiPriority w:val="22"/>
    <w:qFormat/>
    <w:rsid w:val="0068710A"/>
    <w:rPr>
      <w:b/>
      <w:bCs/>
    </w:rPr>
  </w:style>
  <w:style w:type="table" w:styleId="ab">
    <w:name w:val="Table Grid"/>
    <w:basedOn w:val="a1"/>
    <w:uiPriority w:val="59"/>
    <w:rsid w:val="003039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semiHidden/>
    <w:unhideWhenUsed/>
    <w:rsid w:val="00FD2CA7"/>
    <w:rPr>
      <w:color w:val="0000FF"/>
      <w:u w:val="single"/>
    </w:rPr>
  </w:style>
  <w:style w:type="character" w:styleId="ad">
    <w:name w:val="FollowedHyperlink"/>
    <w:basedOn w:val="a0"/>
    <w:uiPriority w:val="99"/>
    <w:semiHidden/>
    <w:unhideWhenUsed/>
    <w:rsid w:val="00FD2CA7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004D4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customStyle="1" w:styleId="mw-headline">
    <w:name w:val="mw-headline"/>
    <w:basedOn w:val="a0"/>
    <w:rsid w:val="00004D49"/>
  </w:style>
  <w:style w:type="character" w:customStyle="1" w:styleId="mw-editsection">
    <w:name w:val="mw-editsection"/>
    <w:basedOn w:val="a0"/>
    <w:rsid w:val="00004D49"/>
  </w:style>
  <w:style w:type="character" w:customStyle="1" w:styleId="mw-editsection-bracket">
    <w:name w:val="mw-editsection-bracket"/>
    <w:basedOn w:val="a0"/>
    <w:rsid w:val="00004D49"/>
  </w:style>
  <w:style w:type="paragraph" w:styleId="ae">
    <w:name w:val="No Spacing"/>
    <w:uiPriority w:val="1"/>
    <w:qFormat/>
    <w:rsid w:val="0089689A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E7194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hps">
    <w:name w:val="hps"/>
    <w:basedOn w:val="a0"/>
    <w:rsid w:val="00E71949"/>
  </w:style>
  <w:style w:type="character" w:customStyle="1" w:styleId="shorttext">
    <w:name w:val="short_text"/>
    <w:basedOn w:val="a0"/>
    <w:rsid w:val="00E71949"/>
  </w:style>
  <w:style w:type="paragraph" w:styleId="HTML">
    <w:name w:val="HTML Address"/>
    <w:basedOn w:val="a"/>
    <w:link w:val="HTML0"/>
    <w:uiPriority w:val="99"/>
    <w:semiHidden/>
    <w:unhideWhenUsed/>
    <w:rsid w:val="00137DCD"/>
    <w:pPr>
      <w:spacing w:after="0" w:line="240" w:lineRule="auto"/>
    </w:pPr>
    <w:rPr>
      <w:rFonts w:ascii="Times New Roman" w:hAnsi="Times New Roman"/>
      <w:i/>
      <w:iCs/>
      <w:sz w:val="24"/>
      <w:szCs w:val="24"/>
    </w:rPr>
  </w:style>
  <w:style w:type="character" w:customStyle="1" w:styleId="HTML0">
    <w:name w:val="Адрес HTML Знак"/>
    <w:basedOn w:val="a0"/>
    <w:link w:val="HTML"/>
    <w:uiPriority w:val="99"/>
    <w:semiHidden/>
    <w:rsid w:val="00137DCD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5">
    <w:name w:val="Абзац списка5"/>
    <w:basedOn w:val="a"/>
    <w:uiPriority w:val="34"/>
    <w:qFormat/>
    <w:rsid w:val="00927EDC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val="en-GB" w:eastAsia="en-GB"/>
    </w:rPr>
  </w:style>
  <w:style w:type="paragraph" w:customStyle="1" w:styleId="11">
    <w:name w:val="Без интервала1"/>
    <w:rsid w:val="00087FE2"/>
    <w:pPr>
      <w:spacing w:after="0" w:line="240" w:lineRule="auto"/>
    </w:pPr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588D"/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004D4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aliases w:val="оглавление"/>
    <w:basedOn w:val="1"/>
    <w:next w:val="a"/>
    <w:link w:val="30"/>
    <w:qFormat/>
    <w:rsid w:val="00CD76DF"/>
    <w:pPr>
      <w:widowControl w:val="0"/>
      <w:spacing w:after="0" w:line="360" w:lineRule="auto"/>
      <w:jc w:val="center"/>
      <w:outlineLvl w:val="2"/>
    </w:pPr>
    <w:rPr>
      <w:rFonts w:ascii="Arial" w:hAnsi="Arial" w:cs="Arial"/>
      <w:b/>
      <w:bCs/>
      <w:sz w:val="28"/>
      <w:szCs w:val="26"/>
      <w:lang w:val="en-GB"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D76D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aliases w:val="оглавление Знак"/>
    <w:basedOn w:val="a0"/>
    <w:link w:val="3"/>
    <w:rsid w:val="00CD76DF"/>
    <w:rPr>
      <w:rFonts w:ascii="Arial" w:eastAsia="Times New Roman" w:hAnsi="Arial" w:cs="Arial"/>
      <w:b/>
      <w:bCs/>
      <w:sz w:val="28"/>
      <w:szCs w:val="26"/>
      <w:lang w:val="en-GB"/>
    </w:rPr>
  </w:style>
  <w:style w:type="paragraph" w:customStyle="1" w:styleId="NESNormal">
    <w:name w:val="NES Normal"/>
    <w:basedOn w:val="a"/>
    <w:link w:val="NESNormalChar"/>
    <w:autoRedefine/>
    <w:rsid w:val="00CD76DF"/>
    <w:pPr>
      <w:widowControl w:val="0"/>
      <w:spacing w:after="0" w:line="240" w:lineRule="auto"/>
    </w:pPr>
    <w:rPr>
      <w:rFonts w:ascii="Arial" w:hAnsi="Arial" w:cs="Arial"/>
      <w:bCs/>
      <w:iCs/>
      <w:sz w:val="24"/>
      <w:szCs w:val="24"/>
      <w:lang w:val="kk-KZ" w:eastAsia="en-US"/>
    </w:rPr>
  </w:style>
  <w:style w:type="character" w:customStyle="1" w:styleId="NESNormalChar">
    <w:name w:val="NES Normal Char"/>
    <w:link w:val="NESNormal"/>
    <w:rsid w:val="00CD76DF"/>
    <w:rPr>
      <w:rFonts w:ascii="Arial" w:eastAsia="Times New Roman" w:hAnsi="Arial" w:cs="Arial"/>
      <w:bCs/>
      <w:iCs/>
      <w:sz w:val="24"/>
      <w:szCs w:val="24"/>
      <w:lang w:val="kk-KZ"/>
    </w:rPr>
  </w:style>
  <w:style w:type="paragraph" w:customStyle="1" w:styleId="AssignmentTemplate">
    <w:name w:val="AssignmentTemplate"/>
    <w:basedOn w:val="9"/>
    <w:rsid w:val="00CD76DF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paragraph" w:styleId="1">
    <w:name w:val="toc 1"/>
    <w:basedOn w:val="a"/>
    <w:next w:val="a"/>
    <w:autoRedefine/>
    <w:uiPriority w:val="39"/>
    <w:semiHidden/>
    <w:unhideWhenUsed/>
    <w:rsid w:val="00CD76DF"/>
    <w:pPr>
      <w:spacing w:after="100"/>
    </w:pPr>
  </w:style>
  <w:style w:type="character" w:customStyle="1" w:styleId="90">
    <w:name w:val="Заголовок 9 Знак"/>
    <w:basedOn w:val="a0"/>
    <w:link w:val="9"/>
    <w:uiPriority w:val="9"/>
    <w:semiHidden/>
    <w:rsid w:val="00CD76D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3">
    <w:name w:val="Normal (Web)"/>
    <w:basedOn w:val="a"/>
    <w:uiPriority w:val="99"/>
    <w:unhideWhenUsed/>
    <w:rsid w:val="00AB6F2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724FE5"/>
  </w:style>
  <w:style w:type="paragraph" w:styleId="a4">
    <w:name w:val="Balloon Text"/>
    <w:basedOn w:val="a"/>
    <w:link w:val="a5"/>
    <w:uiPriority w:val="99"/>
    <w:semiHidden/>
    <w:unhideWhenUsed/>
    <w:rsid w:val="00724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4FE5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link w:val="a7"/>
    <w:uiPriority w:val="1"/>
    <w:qFormat/>
    <w:rsid w:val="00EB6B31"/>
    <w:pPr>
      <w:ind w:left="720"/>
      <w:contextualSpacing/>
    </w:pPr>
  </w:style>
  <w:style w:type="character" w:styleId="a8">
    <w:name w:val="Placeholder Text"/>
    <w:basedOn w:val="a0"/>
    <w:uiPriority w:val="99"/>
    <w:semiHidden/>
    <w:rsid w:val="003433D1"/>
    <w:rPr>
      <w:color w:val="808080"/>
    </w:rPr>
  </w:style>
  <w:style w:type="paragraph" w:customStyle="1" w:styleId="10">
    <w:name w:val="Абзац списка1"/>
    <w:basedOn w:val="a"/>
    <w:link w:val="ListParagraphChar"/>
    <w:uiPriority w:val="34"/>
    <w:qFormat/>
    <w:rsid w:val="00432D37"/>
    <w:pPr>
      <w:ind w:left="720"/>
      <w:contextualSpacing/>
    </w:pPr>
    <w:rPr>
      <w:rFonts w:eastAsia="Calibri"/>
      <w:lang w:val="en-GB" w:eastAsia="en-US"/>
    </w:rPr>
  </w:style>
  <w:style w:type="character" w:customStyle="1" w:styleId="a7">
    <w:name w:val="Абзац списка Знак"/>
    <w:link w:val="a6"/>
    <w:uiPriority w:val="99"/>
    <w:locked/>
    <w:rsid w:val="00432D37"/>
    <w:rPr>
      <w:rFonts w:ascii="Calibri" w:eastAsia="Times New Roman" w:hAnsi="Calibri" w:cs="Times New Roman"/>
      <w:lang w:eastAsia="ru-RU"/>
    </w:rPr>
  </w:style>
  <w:style w:type="paragraph" w:customStyle="1" w:styleId="12">
    <w:name w:val="Абзац списка12"/>
    <w:basedOn w:val="a"/>
    <w:uiPriority w:val="34"/>
    <w:qFormat/>
    <w:rsid w:val="00432D37"/>
    <w:pPr>
      <w:ind w:left="720"/>
      <w:contextualSpacing/>
    </w:pPr>
    <w:rPr>
      <w:rFonts w:eastAsia="Calibri"/>
      <w:lang w:val="en-GB" w:eastAsia="en-US"/>
    </w:rPr>
  </w:style>
  <w:style w:type="character" w:customStyle="1" w:styleId="ListParagraphChar">
    <w:name w:val="List Paragraph Char"/>
    <w:link w:val="10"/>
    <w:locked/>
    <w:rsid w:val="00432D37"/>
    <w:rPr>
      <w:rFonts w:ascii="Calibri" w:eastAsia="Calibri" w:hAnsi="Calibri" w:cs="Times New Roman"/>
      <w:lang w:val="en-GB"/>
    </w:rPr>
  </w:style>
  <w:style w:type="character" w:styleId="a9">
    <w:name w:val="Emphasis"/>
    <w:basedOn w:val="a0"/>
    <w:uiPriority w:val="20"/>
    <w:qFormat/>
    <w:rsid w:val="0068710A"/>
    <w:rPr>
      <w:i/>
      <w:iCs/>
    </w:rPr>
  </w:style>
  <w:style w:type="character" w:styleId="aa">
    <w:name w:val="Strong"/>
    <w:basedOn w:val="a0"/>
    <w:uiPriority w:val="22"/>
    <w:qFormat/>
    <w:rsid w:val="0068710A"/>
    <w:rPr>
      <w:b/>
      <w:bCs/>
    </w:rPr>
  </w:style>
  <w:style w:type="table" w:styleId="ab">
    <w:name w:val="Table Grid"/>
    <w:basedOn w:val="a1"/>
    <w:uiPriority w:val="59"/>
    <w:rsid w:val="003039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semiHidden/>
    <w:unhideWhenUsed/>
    <w:rsid w:val="00FD2CA7"/>
    <w:rPr>
      <w:color w:val="0000FF"/>
      <w:u w:val="single"/>
    </w:rPr>
  </w:style>
  <w:style w:type="character" w:styleId="ad">
    <w:name w:val="FollowedHyperlink"/>
    <w:basedOn w:val="a0"/>
    <w:uiPriority w:val="99"/>
    <w:semiHidden/>
    <w:unhideWhenUsed/>
    <w:rsid w:val="00FD2CA7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004D4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customStyle="1" w:styleId="mw-headline">
    <w:name w:val="mw-headline"/>
    <w:basedOn w:val="a0"/>
    <w:rsid w:val="00004D49"/>
  </w:style>
  <w:style w:type="character" w:customStyle="1" w:styleId="mw-editsection">
    <w:name w:val="mw-editsection"/>
    <w:basedOn w:val="a0"/>
    <w:rsid w:val="00004D49"/>
  </w:style>
  <w:style w:type="character" w:customStyle="1" w:styleId="mw-editsection-bracket">
    <w:name w:val="mw-editsection-bracket"/>
    <w:basedOn w:val="a0"/>
    <w:rsid w:val="00004D49"/>
  </w:style>
  <w:style w:type="paragraph" w:styleId="ae">
    <w:name w:val="No Spacing"/>
    <w:uiPriority w:val="1"/>
    <w:qFormat/>
    <w:rsid w:val="0089689A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E7194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hps">
    <w:name w:val="hps"/>
    <w:basedOn w:val="a0"/>
    <w:rsid w:val="00E71949"/>
  </w:style>
  <w:style w:type="character" w:customStyle="1" w:styleId="shorttext">
    <w:name w:val="short_text"/>
    <w:basedOn w:val="a0"/>
    <w:rsid w:val="00E71949"/>
  </w:style>
  <w:style w:type="paragraph" w:styleId="HTML">
    <w:name w:val="HTML Address"/>
    <w:basedOn w:val="a"/>
    <w:link w:val="HTML0"/>
    <w:uiPriority w:val="99"/>
    <w:semiHidden/>
    <w:unhideWhenUsed/>
    <w:rsid w:val="00137DCD"/>
    <w:pPr>
      <w:spacing w:after="0" w:line="240" w:lineRule="auto"/>
    </w:pPr>
    <w:rPr>
      <w:rFonts w:ascii="Times New Roman" w:hAnsi="Times New Roman"/>
      <w:i/>
      <w:iCs/>
      <w:sz w:val="24"/>
      <w:szCs w:val="24"/>
    </w:rPr>
  </w:style>
  <w:style w:type="character" w:customStyle="1" w:styleId="HTML0">
    <w:name w:val="Адрес HTML Знак"/>
    <w:basedOn w:val="a0"/>
    <w:link w:val="HTML"/>
    <w:uiPriority w:val="99"/>
    <w:semiHidden/>
    <w:rsid w:val="00137DCD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5">
    <w:name w:val="Абзац списка5"/>
    <w:basedOn w:val="a"/>
    <w:uiPriority w:val="34"/>
    <w:qFormat/>
    <w:rsid w:val="00927EDC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val="en-GB" w:eastAsia="en-GB"/>
    </w:rPr>
  </w:style>
  <w:style w:type="paragraph" w:customStyle="1" w:styleId="11">
    <w:name w:val="Без интервала1"/>
    <w:rsid w:val="00087FE2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9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1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4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55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22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30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868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0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7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8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11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81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44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412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9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3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3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3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3292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2417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7672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27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6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00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59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174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9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8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3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1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3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04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09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6823A3-CA0D-4142-93F7-C271214A9E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5</Pages>
  <Words>1087</Words>
  <Characters>6198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15</cp:revision>
  <cp:lastPrinted>2016-12-10T05:09:00Z</cp:lastPrinted>
  <dcterms:created xsi:type="dcterms:W3CDTF">2017-05-14T16:34:00Z</dcterms:created>
  <dcterms:modified xsi:type="dcterms:W3CDTF">2020-04-27T10:29:00Z</dcterms:modified>
</cp:coreProperties>
</file>